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12B1A" w14:textId="77777777" w:rsidR="009C3775" w:rsidRDefault="009C3775" w:rsidP="003A630B">
      <w:pPr>
        <w:pStyle w:val="a3"/>
        <w:ind w:firstLineChars="0" w:firstLine="0"/>
        <w:rPr>
          <w:rFonts w:ascii="Times New Roman"/>
          <w:sz w:val="20"/>
        </w:rPr>
      </w:pPr>
    </w:p>
    <w:p w14:paraId="753065CF" w14:textId="3E519E8D" w:rsidR="009C3775" w:rsidRPr="00CD02E8" w:rsidRDefault="00CD02E8" w:rsidP="00CD02E8">
      <w:pPr>
        <w:pStyle w:val="af1"/>
        <w:rPr>
          <w:rFonts w:ascii="Times New Roman"/>
          <w:sz w:val="23"/>
        </w:rPr>
      </w:pPr>
      <w:r>
        <w:drawing>
          <wp:inline distT="0" distB="0" distL="0" distR="0" wp14:anchorId="4AFF4484" wp14:editId="003A47DF">
            <wp:extent cx="5401831" cy="710767"/>
            <wp:effectExtent l="0" t="0" r="0" b="0"/>
            <wp:docPr id="742142936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047" cy="71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EA9D0" w14:textId="77777777" w:rsidR="009738AD" w:rsidRDefault="009738AD">
      <w:pPr>
        <w:pStyle w:val="a3"/>
        <w:spacing w:before="1"/>
        <w:ind w:firstLine="500"/>
        <w:rPr>
          <w:rFonts w:ascii="Times New Roman"/>
          <w:sz w:val="25"/>
        </w:rPr>
      </w:pPr>
    </w:p>
    <w:p w14:paraId="198574E5" w14:textId="77777777" w:rsidR="009738AD" w:rsidRDefault="009738AD">
      <w:pPr>
        <w:pStyle w:val="a3"/>
        <w:spacing w:before="1"/>
        <w:ind w:firstLine="500"/>
        <w:rPr>
          <w:rFonts w:ascii="Times New Roman"/>
          <w:sz w:val="25"/>
        </w:rPr>
      </w:pPr>
    </w:p>
    <w:p w14:paraId="2FE230FC" w14:textId="77777777" w:rsidR="009738AD" w:rsidRDefault="009738AD">
      <w:pPr>
        <w:pStyle w:val="a3"/>
        <w:spacing w:before="1"/>
        <w:ind w:firstLine="500"/>
        <w:rPr>
          <w:rFonts w:ascii="Times New Roman"/>
          <w:sz w:val="25"/>
        </w:rPr>
      </w:pPr>
    </w:p>
    <w:p w14:paraId="137E0B71" w14:textId="77777777" w:rsidR="009738AD" w:rsidRDefault="009738AD">
      <w:pPr>
        <w:pStyle w:val="a3"/>
        <w:spacing w:before="1"/>
        <w:ind w:firstLine="500"/>
        <w:rPr>
          <w:rFonts w:ascii="Times New Roman"/>
          <w:sz w:val="25"/>
        </w:rPr>
      </w:pPr>
    </w:p>
    <w:p w14:paraId="6589A3FF" w14:textId="77777777" w:rsidR="00B41EFE" w:rsidRDefault="00B41EFE">
      <w:pPr>
        <w:pStyle w:val="a3"/>
        <w:spacing w:before="1"/>
        <w:ind w:firstLine="400"/>
        <w:rPr>
          <w:rFonts w:ascii="Times New Roman"/>
          <w:sz w:val="25"/>
        </w:rPr>
      </w:pPr>
      <w:r>
        <w:rPr>
          <w:rFonts w:ascii="Times New Roman"/>
          <w:noProof/>
          <w:sz w:val="20"/>
          <w:lang w:val="en-US" w:bidi="ar-SA"/>
        </w:rPr>
        <w:drawing>
          <wp:anchor distT="0" distB="0" distL="114300" distR="114300" simplePos="0" relativeHeight="251655680" behindDoc="0" locked="0" layoutInCell="1" allowOverlap="1" wp14:anchorId="41551F38" wp14:editId="6BE01579">
            <wp:simplePos x="0" y="0"/>
            <wp:positionH relativeFrom="column">
              <wp:posOffset>2359025</wp:posOffset>
            </wp:positionH>
            <wp:positionV relativeFrom="paragraph">
              <wp:posOffset>15875</wp:posOffset>
            </wp:positionV>
            <wp:extent cx="1431290" cy="758190"/>
            <wp:effectExtent l="0" t="0" r="0" b="381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656572" w14:textId="77777777" w:rsidR="00B41EFE" w:rsidRDefault="00B41EFE">
      <w:pPr>
        <w:pStyle w:val="a3"/>
        <w:spacing w:before="1"/>
        <w:ind w:firstLine="500"/>
        <w:rPr>
          <w:rFonts w:ascii="Times New Roman"/>
          <w:sz w:val="25"/>
        </w:rPr>
      </w:pPr>
    </w:p>
    <w:p w14:paraId="08F1B144" w14:textId="77777777" w:rsidR="00B41EFE" w:rsidRDefault="00B41EFE">
      <w:pPr>
        <w:pStyle w:val="a3"/>
        <w:spacing w:before="1"/>
        <w:ind w:firstLine="500"/>
        <w:rPr>
          <w:rFonts w:ascii="Times New Roman"/>
          <w:sz w:val="25"/>
        </w:rPr>
      </w:pPr>
    </w:p>
    <w:p w14:paraId="3B2A3214" w14:textId="77777777" w:rsidR="009738AD" w:rsidRDefault="009738AD">
      <w:pPr>
        <w:pStyle w:val="a3"/>
        <w:spacing w:before="1"/>
        <w:ind w:firstLine="500"/>
        <w:rPr>
          <w:rFonts w:ascii="Times New Roman"/>
          <w:sz w:val="25"/>
        </w:rPr>
      </w:pPr>
    </w:p>
    <w:p w14:paraId="5CD001D4" w14:textId="0C5F063E" w:rsidR="009C3775" w:rsidRPr="003A630B" w:rsidRDefault="00000000" w:rsidP="003A630B">
      <w:pPr>
        <w:pStyle w:val="a3"/>
        <w:spacing w:before="600" w:afterLines="100" w:after="240"/>
        <w:ind w:firstLineChars="0" w:firstLine="0"/>
        <w:jc w:val="center"/>
        <w:rPr>
          <w:rFonts w:ascii="Times New Roman"/>
          <w:sz w:val="25"/>
        </w:rPr>
      </w:pPr>
      <w:r>
        <w:rPr>
          <w:noProof/>
          <w:lang w:val="en-US" w:bidi="ar-SA"/>
        </w:rPr>
        <w:pict w14:anchorId="5DC3393A">
          <v:line id="Line 2" o:spid="_x0000_s2050" style="position:absolute;left:0;text-align:left;z-index:-251653632;visibility:visible;mso-wrap-distance-top:-3e-5mm;mso-wrap-distance-bottom:-3e-5mm;mso-position-horizontal-relative:page" from="88.55pt,16.75pt" to="506.8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" strokecolor="#4471c4" strokeweight=".72pt">
            <w10:wrap type="topAndBottom" anchorx="page"/>
          </v:line>
        </w:pict>
      </w:r>
      <w:r w:rsidR="009B5811" w:rsidRPr="003A630B">
        <w:rPr>
          <w:rFonts w:ascii="黑体" w:eastAsia="黑体" w:hAnsi="黑体"/>
          <w:b/>
          <w:color w:val="404040"/>
          <w:spacing w:val="-44"/>
          <w:w w:val="105"/>
          <w:sz w:val="52"/>
          <w:szCs w:val="52"/>
        </w:rPr>
        <w:t>东方中讯</w:t>
      </w:r>
      <w:r w:rsidR="009B5811" w:rsidRPr="003A630B">
        <w:rPr>
          <w:rFonts w:ascii="黑体" w:eastAsia="黑体" w:hAnsi="黑体"/>
          <w:b/>
          <w:color w:val="404040"/>
          <w:spacing w:val="-40"/>
          <w:w w:val="105"/>
          <w:sz w:val="52"/>
          <w:szCs w:val="52"/>
        </w:rPr>
        <w:t>数字证书与</w:t>
      </w:r>
      <w:r w:rsidR="002E1542" w:rsidRPr="003A630B">
        <w:rPr>
          <w:rFonts w:ascii="黑体" w:eastAsia="黑体" w:hAnsi="黑体"/>
          <w:b/>
          <w:color w:val="404040"/>
          <w:w w:val="110"/>
          <w:sz w:val="52"/>
          <w:szCs w:val="52"/>
        </w:rPr>
        <w:t>电子</w:t>
      </w:r>
      <w:r w:rsidR="002E1542" w:rsidRPr="003A630B">
        <w:rPr>
          <w:rFonts w:ascii="黑体" w:eastAsia="黑体" w:hAnsi="黑体" w:hint="eastAsia"/>
          <w:b/>
          <w:color w:val="404040"/>
          <w:w w:val="110"/>
          <w:sz w:val="52"/>
          <w:szCs w:val="52"/>
        </w:rPr>
        <w:t>印</w:t>
      </w:r>
      <w:r w:rsidR="009B5811" w:rsidRPr="003A630B">
        <w:rPr>
          <w:rFonts w:ascii="黑体" w:eastAsia="黑体" w:hAnsi="黑体"/>
          <w:b/>
          <w:color w:val="404040"/>
          <w:w w:val="110"/>
          <w:sz w:val="52"/>
          <w:szCs w:val="52"/>
        </w:rPr>
        <w:t>章</w:t>
      </w:r>
    </w:p>
    <w:p w14:paraId="32E316AE" w14:textId="77777777" w:rsidR="009C3775" w:rsidRDefault="00000000">
      <w:pPr>
        <w:pStyle w:val="a3"/>
        <w:spacing w:line="20" w:lineRule="exact"/>
        <w:ind w:left="843" w:firstLine="40"/>
        <w:rPr>
          <w:sz w:val="2"/>
        </w:rPr>
      </w:pPr>
      <w:r>
        <w:rPr>
          <w:noProof/>
          <w:sz w:val="2"/>
          <w:lang w:val="en-US" w:bidi="ar-SA"/>
        </w:rPr>
      </w:r>
      <w:r>
        <w:rPr>
          <w:noProof/>
          <w:sz w:val="2"/>
          <w:lang w:val="en-US" w:bidi="ar-SA"/>
        </w:rPr>
        <w:pict w14:anchorId="6E177A11">
          <v:group id="Group 3" o:spid="_x0000_s2061" style="width:418.3pt;height:.75pt;mso-position-horizontal-relative:char;mso-position-vertical-relative:line" coordsize="8366,15">
            <v:line id="Line 4" o:spid="_x0000_s2051" style="position:absolute;visibility:visible" from="0,7" to="8365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j0ZcMAAADaAAAADwAAAGRycy9kb3ducmV2LnhtbESPQYvCMBSE7wv+h/AEb2uquItUo4gi&#10;CLLCag8eH80zrTYvpYla/fVmYcHjMDPfMNN5aytxo8aXjhUM+gkI4tzpko2C7LD+HIPwAVlj5ZgU&#10;PMjDfNb5mGKq3Z1/6bYPRkQI+xQVFCHUqZQ+L8ii77uaOHon11gMUTZG6gbvEW4rOUySb2mx5LhQ&#10;YE3LgvLL/moVyNPjejg/d5efodke8yr7ylamVqrXbRcTEIHa8A7/tzdawQj+rsQbIG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49GXDAAAA2gAAAA8AAAAAAAAAAAAA&#10;AAAAoQIAAGRycy9kb3ducmV2LnhtbFBLBQYAAAAABAAEAPkAAACRAwAAAAA=&#10;" strokecolor="#4471c4" strokeweight=".72pt"/>
            <w10:anchorlock/>
          </v:group>
        </w:pict>
      </w:r>
    </w:p>
    <w:p w14:paraId="4CE9E3EE" w14:textId="77777777" w:rsidR="009C3775" w:rsidRDefault="009C3775">
      <w:pPr>
        <w:pStyle w:val="a3"/>
        <w:spacing w:before="6"/>
        <w:ind w:firstLine="480"/>
      </w:pPr>
    </w:p>
    <w:p w14:paraId="43DA0FAE" w14:textId="77777777" w:rsidR="009C3775" w:rsidRPr="00907E91" w:rsidRDefault="009B5811" w:rsidP="003A630B">
      <w:pPr>
        <w:ind w:firstLineChars="0" w:firstLine="0"/>
        <w:jc w:val="center"/>
        <w:rPr>
          <w:b/>
          <w:sz w:val="48"/>
        </w:rPr>
      </w:pPr>
      <w:r w:rsidRPr="00907E91">
        <w:rPr>
          <w:b/>
          <w:color w:val="404040"/>
          <w:sz w:val="48"/>
        </w:rPr>
        <w:t>办理指引</w:t>
      </w:r>
    </w:p>
    <w:p w14:paraId="1F986778" w14:textId="77777777" w:rsidR="009C3775" w:rsidRDefault="009C3775">
      <w:pPr>
        <w:pStyle w:val="a3"/>
        <w:ind w:firstLine="400"/>
        <w:rPr>
          <w:sz w:val="20"/>
        </w:rPr>
      </w:pPr>
    </w:p>
    <w:p w14:paraId="34C63798" w14:textId="77777777" w:rsidR="009C3775" w:rsidRDefault="009738AD" w:rsidP="003A630B">
      <w:pPr>
        <w:pStyle w:val="a3"/>
        <w:ind w:firstLine="480"/>
        <w:rPr>
          <w:sz w:val="20"/>
        </w:rPr>
      </w:pPr>
      <w:r>
        <w:rPr>
          <w:noProof/>
          <w:lang w:val="en-US" w:bidi="ar-SA"/>
        </w:rPr>
        <w:drawing>
          <wp:anchor distT="0" distB="0" distL="0" distR="0" simplePos="0" relativeHeight="251652608" behindDoc="0" locked="0" layoutInCell="1" allowOverlap="1" wp14:anchorId="15B2E054" wp14:editId="3FCD47F3">
            <wp:simplePos x="0" y="0"/>
            <wp:positionH relativeFrom="page">
              <wp:posOffset>3398520</wp:posOffset>
            </wp:positionH>
            <wp:positionV relativeFrom="paragraph">
              <wp:posOffset>91440</wp:posOffset>
            </wp:positionV>
            <wp:extent cx="763905" cy="48196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4F8342" w14:textId="77777777" w:rsidR="009C3775" w:rsidRDefault="009C3775">
      <w:pPr>
        <w:pStyle w:val="a3"/>
        <w:ind w:firstLine="400"/>
        <w:rPr>
          <w:sz w:val="20"/>
        </w:rPr>
      </w:pPr>
    </w:p>
    <w:p w14:paraId="0C6B47EE" w14:textId="77777777" w:rsidR="009C3775" w:rsidRDefault="009C3775">
      <w:pPr>
        <w:pStyle w:val="a3"/>
        <w:ind w:firstLine="400"/>
        <w:rPr>
          <w:sz w:val="20"/>
        </w:rPr>
      </w:pPr>
    </w:p>
    <w:p w14:paraId="0AB33DD8" w14:textId="77777777" w:rsidR="009C3775" w:rsidRPr="00A62D35" w:rsidRDefault="009C3775">
      <w:pPr>
        <w:pStyle w:val="a3"/>
        <w:spacing w:before="2"/>
        <w:ind w:firstLine="402"/>
        <w:rPr>
          <w:b/>
          <w:sz w:val="20"/>
        </w:rPr>
      </w:pPr>
    </w:p>
    <w:p w14:paraId="7957D6E6" w14:textId="04F5D546" w:rsidR="00753C79" w:rsidRDefault="00753C79" w:rsidP="00753C79">
      <w:pPr>
        <w:pStyle w:val="af1"/>
        <w:rPr>
          <w:b/>
          <w:color w:val="4471C4"/>
          <w:sz w:val="28"/>
        </w:rPr>
      </w:pPr>
      <w:r>
        <w:rPr>
          <w:lang w:val="en-US" w:bidi="ar-SA"/>
        </w:rPr>
        <w:drawing>
          <wp:inline distT="0" distB="0" distL="0" distR="0" wp14:anchorId="1F4EE434" wp14:editId="309563EE">
            <wp:extent cx="1209326" cy="4571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326" cy="45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39341" w14:textId="77777777" w:rsidR="00753C79" w:rsidRDefault="00753C79" w:rsidP="003A630B">
      <w:pPr>
        <w:ind w:firstLineChars="0" w:firstLine="0"/>
        <w:jc w:val="center"/>
        <w:rPr>
          <w:b/>
          <w:color w:val="4471C4"/>
          <w:sz w:val="28"/>
        </w:rPr>
      </w:pPr>
    </w:p>
    <w:p w14:paraId="19584CC8" w14:textId="6A3EFF5A" w:rsidR="00907E91" w:rsidRPr="00A62D35" w:rsidRDefault="00907E91" w:rsidP="003A630B">
      <w:pPr>
        <w:ind w:firstLineChars="0" w:firstLine="0"/>
        <w:jc w:val="center"/>
        <w:rPr>
          <w:b/>
          <w:color w:val="4471C4"/>
          <w:sz w:val="28"/>
        </w:rPr>
      </w:pPr>
      <w:r w:rsidRPr="00A62D35">
        <w:rPr>
          <w:b/>
          <w:color w:val="4471C4"/>
          <w:sz w:val="28"/>
        </w:rPr>
        <w:t>202</w:t>
      </w:r>
      <w:r w:rsidR="00CD02E8">
        <w:rPr>
          <w:b/>
          <w:color w:val="4471C4"/>
          <w:sz w:val="28"/>
        </w:rPr>
        <w:t>3</w:t>
      </w:r>
      <w:r w:rsidRPr="00A62D35">
        <w:rPr>
          <w:b/>
          <w:color w:val="4471C4"/>
          <w:sz w:val="28"/>
        </w:rPr>
        <w:t>年</w:t>
      </w:r>
      <w:r w:rsidR="00CD02E8">
        <w:rPr>
          <w:b/>
          <w:color w:val="4471C4"/>
          <w:sz w:val="28"/>
        </w:rPr>
        <w:t>4</w:t>
      </w:r>
      <w:r w:rsidRPr="00A62D35">
        <w:rPr>
          <w:b/>
          <w:color w:val="4471C4"/>
          <w:sz w:val="28"/>
        </w:rPr>
        <w:t>月</w:t>
      </w:r>
    </w:p>
    <w:p w14:paraId="19A3F0DD" w14:textId="77777777" w:rsidR="009C3775" w:rsidRPr="003A630B" w:rsidRDefault="009B5811" w:rsidP="003A630B">
      <w:pPr>
        <w:ind w:firstLineChars="0" w:firstLine="0"/>
        <w:jc w:val="center"/>
        <w:rPr>
          <w:b/>
          <w:sz w:val="28"/>
        </w:rPr>
        <w:sectPr w:rsidR="009C3775" w:rsidRPr="003A630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10" w:h="16840"/>
          <w:pgMar w:top="1580" w:right="880" w:bottom="280" w:left="920" w:header="720" w:footer="720" w:gutter="0"/>
          <w:cols w:space="720"/>
        </w:sectPr>
      </w:pPr>
      <w:r w:rsidRPr="003A630B">
        <w:rPr>
          <w:rFonts w:hint="eastAsia"/>
          <w:b/>
          <w:color w:val="4471C4"/>
          <w:sz w:val="28"/>
        </w:rPr>
        <w:t>东方中讯数字证书认证有限公司</w:t>
      </w:r>
    </w:p>
    <w:sdt>
      <w:sdtPr>
        <w:rPr>
          <w:rFonts w:ascii="宋体" w:eastAsia="宋体" w:hAnsi="宋体" w:cs="宋体"/>
          <w:b w:val="0"/>
          <w:bCs w:val="0"/>
          <w:color w:val="auto"/>
          <w:sz w:val="24"/>
          <w:szCs w:val="24"/>
          <w:lang w:val="zh-CN" w:bidi="zh-CN"/>
        </w:rPr>
        <w:id w:val="1231341510"/>
        <w:docPartObj>
          <w:docPartGallery w:val="Table of Contents"/>
          <w:docPartUnique/>
        </w:docPartObj>
      </w:sdtPr>
      <w:sdtContent>
        <w:p w14:paraId="415C02A9" w14:textId="77777777" w:rsidR="00DF762B" w:rsidRPr="00DF762B" w:rsidRDefault="00DF762B" w:rsidP="00DF762B">
          <w:pPr>
            <w:pStyle w:val="TOC"/>
            <w:ind w:firstLine="480"/>
            <w:jc w:val="center"/>
            <w:rPr>
              <w:rFonts w:ascii="黑体" w:eastAsia="黑体" w:hAnsi="黑体"/>
              <w:sz w:val="48"/>
              <w:szCs w:val="48"/>
            </w:rPr>
          </w:pPr>
          <w:r w:rsidRPr="00DF762B">
            <w:rPr>
              <w:rFonts w:ascii="黑体" w:eastAsia="黑体" w:hAnsi="黑体"/>
              <w:sz w:val="48"/>
              <w:szCs w:val="48"/>
              <w:lang w:val="zh-CN"/>
            </w:rPr>
            <w:t>目录</w:t>
          </w:r>
        </w:p>
        <w:p w14:paraId="05D7CC0D" w14:textId="4405601E" w:rsidR="006C6A93" w:rsidRPr="006C6A93" w:rsidRDefault="00DF762B" w:rsidP="006C6A93">
          <w:pPr>
            <w:pStyle w:val="TOC1"/>
            <w:tabs>
              <w:tab w:val="right" w:leader="dot" w:pos="10100"/>
            </w:tabs>
            <w:spacing w:line="360" w:lineRule="auto"/>
            <w:ind w:firstLine="560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val="en-US" w:bidi="ar-SA"/>
              <w14:ligatures w14:val="standardContextual"/>
            </w:rPr>
          </w:pPr>
          <w:r w:rsidRPr="00DF762B">
            <w:rPr>
              <w:sz w:val="28"/>
              <w:szCs w:val="28"/>
            </w:rPr>
            <w:fldChar w:fldCharType="begin"/>
          </w:r>
          <w:r w:rsidRPr="00DF762B">
            <w:rPr>
              <w:sz w:val="28"/>
              <w:szCs w:val="28"/>
            </w:rPr>
            <w:instrText xml:space="preserve"> TOC \o "1-3" \h \z \u </w:instrText>
          </w:r>
          <w:r w:rsidRPr="00DF762B">
            <w:rPr>
              <w:sz w:val="28"/>
              <w:szCs w:val="28"/>
            </w:rPr>
            <w:fldChar w:fldCharType="separate"/>
          </w:r>
          <w:hyperlink w:anchor="_Toc134106569" w:history="1">
            <w:r w:rsidR="006C6A93" w:rsidRPr="006C6A93">
              <w:rPr>
                <w:rStyle w:val="a9"/>
                <w:noProof/>
                <w:sz w:val="28"/>
                <w:szCs w:val="28"/>
              </w:rPr>
              <w:t>一、设定依据</w:t>
            </w:r>
            <w:r w:rsidR="006C6A93" w:rsidRPr="006C6A93">
              <w:rPr>
                <w:noProof/>
                <w:webHidden/>
                <w:sz w:val="28"/>
                <w:szCs w:val="28"/>
              </w:rPr>
              <w:tab/>
            </w:r>
            <w:r w:rsidR="006C6A93" w:rsidRPr="006C6A93">
              <w:rPr>
                <w:noProof/>
                <w:webHidden/>
                <w:sz w:val="28"/>
                <w:szCs w:val="28"/>
              </w:rPr>
              <w:fldChar w:fldCharType="begin"/>
            </w:r>
            <w:r w:rsidR="006C6A93" w:rsidRPr="006C6A93">
              <w:rPr>
                <w:noProof/>
                <w:webHidden/>
                <w:sz w:val="28"/>
                <w:szCs w:val="28"/>
              </w:rPr>
              <w:instrText xml:space="preserve"> PAGEREF _Toc134106569 \h </w:instrText>
            </w:r>
            <w:r w:rsidR="006C6A93" w:rsidRPr="006C6A93">
              <w:rPr>
                <w:noProof/>
                <w:webHidden/>
                <w:sz w:val="28"/>
                <w:szCs w:val="28"/>
              </w:rPr>
            </w:r>
            <w:r w:rsidR="006C6A93" w:rsidRPr="006C6A9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C6A93" w:rsidRPr="006C6A93">
              <w:rPr>
                <w:noProof/>
                <w:webHidden/>
                <w:sz w:val="28"/>
                <w:szCs w:val="28"/>
              </w:rPr>
              <w:t>2</w:t>
            </w:r>
            <w:r w:rsidR="006C6A93" w:rsidRPr="006C6A9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BBD468" w14:textId="58DE9902" w:rsidR="006C6A93" w:rsidRPr="006C6A93" w:rsidRDefault="006C6A93" w:rsidP="006C6A93">
          <w:pPr>
            <w:pStyle w:val="TOC1"/>
            <w:tabs>
              <w:tab w:val="right" w:leader="dot" w:pos="10100"/>
            </w:tabs>
            <w:spacing w:line="360" w:lineRule="auto"/>
            <w:ind w:firstLine="560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val="en-US" w:bidi="ar-SA"/>
              <w14:ligatures w14:val="standardContextual"/>
            </w:rPr>
          </w:pPr>
          <w:hyperlink w:anchor="_Toc134106570" w:history="1">
            <w:r w:rsidRPr="006C6A93">
              <w:rPr>
                <w:rStyle w:val="a9"/>
                <w:noProof/>
                <w:sz w:val="28"/>
                <w:szCs w:val="28"/>
              </w:rPr>
              <w:t>二、办理流程</w:t>
            </w:r>
            <w:r w:rsidRPr="006C6A93">
              <w:rPr>
                <w:noProof/>
                <w:webHidden/>
                <w:sz w:val="28"/>
                <w:szCs w:val="28"/>
              </w:rPr>
              <w:tab/>
            </w:r>
            <w:r w:rsidRPr="006C6A93">
              <w:rPr>
                <w:noProof/>
                <w:webHidden/>
                <w:sz w:val="28"/>
                <w:szCs w:val="28"/>
              </w:rPr>
              <w:fldChar w:fldCharType="begin"/>
            </w:r>
            <w:r w:rsidRPr="006C6A93">
              <w:rPr>
                <w:noProof/>
                <w:webHidden/>
                <w:sz w:val="28"/>
                <w:szCs w:val="28"/>
              </w:rPr>
              <w:instrText xml:space="preserve"> PAGEREF _Toc134106570 \h </w:instrText>
            </w:r>
            <w:r w:rsidRPr="006C6A93">
              <w:rPr>
                <w:noProof/>
                <w:webHidden/>
                <w:sz w:val="28"/>
                <w:szCs w:val="28"/>
              </w:rPr>
            </w:r>
            <w:r w:rsidRPr="006C6A93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C6A93">
              <w:rPr>
                <w:noProof/>
                <w:webHidden/>
                <w:sz w:val="28"/>
                <w:szCs w:val="28"/>
              </w:rPr>
              <w:t>2</w:t>
            </w:r>
            <w:r w:rsidRPr="006C6A9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D070C6" w14:textId="0833B7A8" w:rsidR="006C6A93" w:rsidRPr="006C6A93" w:rsidRDefault="006C6A93" w:rsidP="006C6A93">
          <w:pPr>
            <w:pStyle w:val="TOC2"/>
            <w:tabs>
              <w:tab w:val="right" w:leader="dot" w:pos="10100"/>
            </w:tabs>
            <w:spacing w:line="360" w:lineRule="auto"/>
            <w:ind w:firstLine="560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val="en-US" w:bidi="ar-SA"/>
              <w14:ligatures w14:val="standardContextual"/>
            </w:rPr>
          </w:pPr>
          <w:hyperlink w:anchor="_Toc134106571" w:history="1">
            <w:r w:rsidRPr="006C6A93">
              <w:rPr>
                <w:rStyle w:val="a9"/>
                <w:noProof/>
                <w:sz w:val="28"/>
                <w:szCs w:val="28"/>
              </w:rPr>
              <w:t>（一）</w:t>
            </w:r>
            <w:r w:rsidRPr="006C6A93">
              <w:rPr>
                <w:rStyle w:val="a9"/>
                <w:noProof/>
                <w:spacing w:val="1"/>
                <w:sz w:val="28"/>
                <w:szCs w:val="28"/>
              </w:rPr>
              <w:t>全程在线办理</w:t>
            </w:r>
            <w:r w:rsidRPr="006C6A93">
              <w:rPr>
                <w:rStyle w:val="a9"/>
                <w:noProof/>
                <w:sz w:val="28"/>
                <w:szCs w:val="28"/>
              </w:rPr>
              <w:t>（推荐</w:t>
            </w:r>
            <w:r w:rsidRPr="006C6A93">
              <w:rPr>
                <w:rStyle w:val="a9"/>
                <w:noProof/>
                <w:spacing w:val="-159"/>
                <w:sz w:val="28"/>
                <w:szCs w:val="28"/>
              </w:rPr>
              <w:t>）</w:t>
            </w:r>
            <w:r w:rsidRPr="006C6A93">
              <w:rPr>
                <w:noProof/>
                <w:webHidden/>
                <w:sz w:val="28"/>
                <w:szCs w:val="28"/>
              </w:rPr>
              <w:tab/>
            </w:r>
            <w:r w:rsidRPr="006C6A93">
              <w:rPr>
                <w:noProof/>
                <w:webHidden/>
                <w:sz w:val="28"/>
                <w:szCs w:val="28"/>
              </w:rPr>
              <w:fldChar w:fldCharType="begin"/>
            </w:r>
            <w:r w:rsidRPr="006C6A93">
              <w:rPr>
                <w:noProof/>
                <w:webHidden/>
                <w:sz w:val="28"/>
                <w:szCs w:val="28"/>
              </w:rPr>
              <w:instrText xml:space="preserve"> PAGEREF _Toc134106571 \h </w:instrText>
            </w:r>
            <w:r w:rsidRPr="006C6A93">
              <w:rPr>
                <w:noProof/>
                <w:webHidden/>
                <w:sz w:val="28"/>
                <w:szCs w:val="28"/>
              </w:rPr>
            </w:r>
            <w:r w:rsidRPr="006C6A93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C6A93">
              <w:rPr>
                <w:noProof/>
                <w:webHidden/>
                <w:sz w:val="28"/>
                <w:szCs w:val="28"/>
              </w:rPr>
              <w:t>2</w:t>
            </w:r>
            <w:r w:rsidRPr="006C6A9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833159" w14:textId="05CDECCD" w:rsidR="006C6A93" w:rsidRPr="006C6A93" w:rsidRDefault="006C6A93" w:rsidP="006C6A93">
          <w:pPr>
            <w:pStyle w:val="TOC2"/>
            <w:tabs>
              <w:tab w:val="right" w:leader="dot" w:pos="10100"/>
            </w:tabs>
            <w:spacing w:line="360" w:lineRule="auto"/>
            <w:ind w:firstLine="560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val="en-US" w:bidi="ar-SA"/>
              <w14:ligatures w14:val="standardContextual"/>
            </w:rPr>
          </w:pPr>
          <w:hyperlink w:anchor="_Toc134106572" w:history="1">
            <w:r w:rsidRPr="006C6A93">
              <w:rPr>
                <w:rStyle w:val="a9"/>
                <w:noProof/>
                <w:sz w:val="28"/>
                <w:szCs w:val="28"/>
              </w:rPr>
              <w:t>（二）现场办理</w:t>
            </w:r>
            <w:r w:rsidRPr="006C6A93">
              <w:rPr>
                <w:noProof/>
                <w:webHidden/>
                <w:sz w:val="28"/>
                <w:szCs w:val="28"/>
              </w:rPr>
              <w:tab/>
            </w:r>
            <w:r w:rsidRPr="006C6A93">
              <w:rPr>
                <w:noProof/>
                <w:webHidden/>
                <w:sz w:val="28"/>
                <w:szCs w:val="28"/>
              </w:rPr>
              <w:fldChar w:fldCharType="begin"/>
            </w:r>
            <w:r w:rsidRPr="006C6A93">
              <w:rPr>
                <w:noProof/>
                <w:webHidden/>
                <w:sz w:val="28"/>
                <w:szCs w:val="28"/>
              </w:rPr>
              <w:instrText xml:space="preserve"> PAGEREF _Toc134106572 \h </w:instrText>
            </w:r>
            <w:r w:rsidRPr="006C6A93">
              <w:rPr>
                <w:noProof/>
                <w:webHidden/>
                <w:sz w:val="28"/>
                <w:szCs w:val="28"/>
              </w:rPr>
            </w:r>
            <w:r w:rsidRPr="006C6A93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C6A93">
              <w:rPr>
                <w:noProof/>
                <w:webHidden/>
                <w:sz w:val="28"/>
                <w:szCs w:val="28"/>
              </w:rPr>
              <w:t>2</w:t>
            </w:r>
            <w:r w:rsidRPr="006C6A9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08FFDE" w14:textId="33E884E9" w:rsidR="006C6A93" w:rsidRPr="006C6A93" w:rsidRDefault="006C6A93" w:rsidP="006C6A93">
          <w:pPr>
            <w:pStyle w:val="TOC1"/>
            <w:tabs>
              <w:tab w:val="right" w:leader="dot" w:pos="10100"/>
            </w:tabs>
            <w:spacing w:line="360" w:lineRule="auto"/>
            <w:ind w:firstLine="560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val="en-US" w:bidi="ar-SA"/>
              <w14:ligatures w14:val="standardContextual"/>
            </w:rPr>
          </w:pPr>
          <w:hyperlink w:anchor="_Toc134106573" w:history="1">
            <w:r w:rsidRPr="006C6A93">
              <w:rPr>
                <w:rStyle w:val="a9"/>
                <w:noProof/>
                <w:sz w:val="28"/>
                <w:szCs w:val="28"/>
              </w:rPr>
              <w:t>三、证书的分类与办理资料</w:t>
            </w:r>
            <w:r w:rsidRPr="006C6A93">
              <w:rPr>
                <w:noProof/>
                <w:webHidden/>
                <w:sz w:val="28"/>
                <w:szCs w:val="28"/>
              </w:rPr>
              <w:tab/>
            </w:r>
            <w:r w:rsidRPr="006C6A93">
              <w:rPr>
                <w:noProof/>
                <w:webHidden/>
                <w:sz w:val="28"/>
                <w:szCs w:val="28"/>
              </w:rPr>
              <w:fldChar w:fldCharType="begin"/>
            </w:r>
            <w:r w:rsidRPr="006C6A93">
              <w:rPr>
                <w:noProof/>
                <w:webHidden/>
                <w:sz w:val="28"/>
                <w:szCs w:val="28"/>
              </w:rPr>
              <w:instrText xml:space="preserve"> PAGEREF _Toc134106573 \h </w:instrText>
            </w:r>
            <w:r w:rsidRPr="006C6A93">
              <w:rPr>
                <w:noProof/>
                <w:webHidden/>
                <w:sz w:val="28"/>
                <w:szCs w:val="28"/>
              </w:rPr>
            </w:r>
            <w:r w:rsidRPr="006C6A93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C6A93">
              <w:rPr>
                <w:noProof/>
                <w:webHidden/>
                <w:sz w:val="28"/>
                <w:szCs w:val="28"/>
              </w:rPr>
              <w:t>3</w:t>
            </w:r>
            <w:r w:rsidRPr="006C6A9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4CCE01" w14:textId="308D6583" w:rsidR="006C6A93" w:rsidRPr="006C6A93" w:rsidRDefault="006C6A93" w:rsidP="006C6A93">
          <w:pPr>
            <w:pStyle w:val="TOC1"/>
            <w:tabs>
              <w:tab w:val="right" w:leader="dot" w:pos="10100"/>
            </w:tabs>
            <w:spacing w:line="360" w:lineRule="auto"/>
            <w:ind w:firstLine="560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val="en-US" w:bidi="ar-SA"/>
              <w14:ligatures w14:val="standardContextual"/>
            </w:rPr>
          </w:pPr>
          <w:hyperlink w:anchor="_Toc134106574" w:history="1">
            <w:r w:rsidRPr="006C6A93">
              <w:rPr>
                <w:rStyle w:val="a9"/>
                <w:noProof/>
                <w:sz w:val="28"/>
                <w:szCs w:val="28"/>
              </w:rPr>
              <w:t>四、后续服务项目</w:t>
            </w:r>
            <w:r w:rsidRPr="006C6A93">
              <w:rPr>
                <w:noProof/>
                <w:webHidden/>
                <w:sz w:val="28"/>
                <w:szCs w:val="28"/>
              </w:rPr>
              <w:tab/>
            </w:r>
            <w:r w:rsidRPr="006C6A93">
              <w:rPr>
                <w:noProof/>
                <w:webHidden/>
                <w:sz w:val="28"/>
                <w:szCs w:val="28"/>
              </w:rPr>
              <w:fldChar w:fldCharType="begin"/>
            </w:r>
            <w:r w:rsidRPr="006C6A93">
              <w:rPr>
                <w:noProof/>
                <w:webHidden/>
                <w:sz w:val="28"/>
                <w:szCs w:val="28"/>
              </w:rPr>
              <w:instrText xml:space="preserve"> PAGEREF _Toc134106574 \h </w:instrText>
            </w:r>
            <w:r w:rsidRPr="006C6A93">
              <w:rPr>
                <w:noProof/>
                <w:webHidden/>
                <w:sz w:val="28"/>
                <w:szCs w:val="28"/>
              </w:rPr>
            </w:r>
            <w:r w:rsidRPr="006C6A93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C6A93">
              <w:rPr>
                <w:noProof/>
                <w:webHidden/>
                <w:sz w:val="28"/>
                <w:szCs w:val="28"/>
              </w:rPr>
              <w:t>3</w:t>
            </w:r>
            <w:r w:rsidRPr="006C6A9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87B47C" w14:textId="0B4AA9ED" w:rsidR="006C6A93" w:rsidRPr="006C6A93" w:rsidRDefault="006C6A93" w:rsidP="006C6A93">
          <w:pPr>
            <w:pStyle w:val="TOC1"/>
            <w:tabs>
              <w:tab w:val="right" w:leader="dot" w:pos="10100"/>
            </w:tabs>
            <w:spacing w:line="360" w:lineRule="auto"/>
            <w:ind w:firstLine="560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val="en-US" w:bidi="ar-SA"/>
              <w14:ligatures w14:val="standardContextual"/>
            </w:rPr>
          </w:pPr>
          <w:hyperlink w:anchor="_Toc134106575" w:history="1">
            <w:r w:rsidRPr="006C6A93">
              <w:rPr>
                <w:rStyle w:val="a9"/>
                <w:noProof/>
                <w:sz w:val="28"/>
                <w:szCs w:val="28"/>
              </w:rPr>
              <w:t>五、办理费用标准</w:t>
            </w:r>
            <w:r w:rsidRPr="006C6A93">
              <w:rPr>
                <w:noProof/>
                <w:webHidden/>
                <w:sz w:val="28"/>
                <w:szCs w:val="28"/>
              </w:rPr>
              <w:tab/>
            </w:r>
            <w:r w:rsidRPr="006C6A93">
              <w:rPr>
                <w:noProof/>
                <w:webHidden/>
                <w:sz w:val="28"/>
                <w:szCs w:val="28"/>
              </w:rPr>
              <w:fldChar w:fldCharType="begin"/>
            </w:r>
            <w:r w:rsidRPr="006C6A93">
              <w:rPr>
                <w:noProof/>
                <w:webHidden/>
                <w:sz w:val="28"/>
                <w:szCs w:val="28"/>
              </w:rPr>
              <w:instrText xml:space="preserve"> PAGEREF _Toc134106575 \h </w:instrText>
            </w:r>
            <w:r w:rsidRPr="006C6A93">
              <w:rPr>
                <w:noProof/>
                <w:webHidden/>
                <w:sz w:val="28"/>
                <w:szCs w:val="28"/>
              </w:rPr>
            </w:r>
            <w:r w:rsidRPr="006C6A93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C6A93">
              <w:rPr>
                <w:noProof/>
                <w:webHidden/>
                <w:sz w:val="28"/>
                <w:szCs w:val="28"/>
              </w:rPr>
              <w:t>3</w:t>
            </w:r>
            <w:r w:rsidRPr="006C6A9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23D4C3" w14:textId="725F8DB1" w:rsidR="006C6A93" w:rsidRPr="006C6A93" w:rsidRDefault="006C6A93" w:rsidP="006C6A93">
          <w:pPr>
            <w:pStyle w:val="TOC1"/>
            <w:tabs>
              <w:tab w:val="right" w:leader="dot" w:pos="10100"/>
            </w:tabs>
            <w:spacing w:line="360" w:lineRule="auto"/>
            <w:ind w:firstLine="560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val="en-US" w:bidi="ar-SA"/>
              <w14:ligatures w14:val="standardContextual"/>
            </w:rPr>
          </w:pPr>
          <w:hyperlink w:anchor="_Toc134106576" w:history="1">
            <w:r w:rsidRPr="006C6A93">
              <w:rPr>
                <w:rStyle w:val="a9"/>
                <w:noProof/>
                <w:sz w:val="28"/>
                <w:szCs w:val="28"/>
                <w:shd w:val="clear" w:color="auto" w:fill="FFFFFF" w:themeFill="background1"/>
              </w:rPr>
              <w:t>六、证书使用</w:t>
            </w:r>
            <w:r w:rsidRPr="006C6A93">
              <w:rPr>
                <w:noProof/>
                <w:webHidden/>
                <w:sz w:val="28"/>
                <w:szCs w:val="28"/>
              </w:rPr>
              <w:tab/>
            </w:r>
            <w:r w:rsidRPr="006C6A93">
              <w:rPr>
                <w:noProof/>
                <w:webHidden/>
                <w:sz w:val="28"/>
                <w:szCs w:val="28"/>
              </w:rPr>
              <w:fldChar w:fldCharType="begin"/>
            </w:r>
            <w:r w:rsidRPr="006C6A93">
              <w:rPr>
                <w:noProof/>
                <w:webHidden/>
                <w:sz w:val="28"/>
                <w:szCs w:val="28"/>
              </w:rPr>
              <w:instrText xml:space="preserve"> PAGEREF _Toc134106576 \h </w:instrText>
            </w:r>
            <w:r w:rsidRPr="006C6A93">
              <w:rPr>
                <w:noProof/>
                <w:webHidden/>
                <w:sz w:val="28"/>
                <w:szCs w:val="28"/>
              </w:rPr>
            </w:r>
            <w:r w:rsidRPr="006C6A93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C6A93">
              <w:rPr>
                <w:noProof/>
                <w:webHidden/>
                <w:sz w:val="28"/>
                <w:szCs w:val="28"/>
              </w:rPr>
              <w:t>4</w:t>
            </w:r>
            <w:r w:rsidRPr="006C6A9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A5FCE7" w14:textId="56C844ED" w:rsidR="006C6A93" w:rsidRPr="006C6A93" w:rsidRDefault="006C6A93" w:rsidP="006C6A93">
          <w:pPr>
            <w:pStyle w:val="TOC2"/>
            <w:tabs>
              <w:tab w:val="right" w:leader="dot" w:pos="10100"/>
            </w:tabs>
            <w:spacing w:line="360" w:lineRule="auto"/>
            <w:ind w:firstLine="560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val="en-US" w:bidi="ar-SA"/>
              <w14:ligatures w14:val="standardContextual"/>
            </w:rPr>
          </w:pPr>
          <w:hyperlink w:anchor="_Toc134106577" w:history="1">
            <w:r w:rsidRPr="006C6A93">
              <w:rPr>
                <w:rStyle w:val="a9"/>
                <w:noProof/>
                <w:sz w:val="28"/>
                <w:szCs w:val="28"/>
              </w:rPr>
              <w:t>（一）下载驱动并安装</w:t>
            </w:r>
            <w:r w:rsidRPr="006C6A93">
              <w:rPr>
                <w:noProof/>
                <w:webHidden/>
                <w:sz w:val="28"/>
                <w:szCs w:val="28"/>
              </w:rPr>
              <w:tab/>
            </w:r>
            <w:r w:rsidRPr="006C6A93">
              <w:rPr>
                <w:noProof/>
                <w:webHidden/>
                <w:sz w:val="28"/>
                <w:szCs w:val="28"/>
              </w:rPr>
              <w:fldChar w:fldCharType="begin"/>
            </w:r>
            <w:r w:rsidRPr="006C6A93">
              <w:rPr>
                <w:noProof/>
                <w:webHidden/>
                <w:sz w:val="28"/>
                <w:szCs w:val="28"/>
              </w:rPr>
              <w:instrText xml:space="preserve"> PAGEREF _Toc134106577 \h </w:instrText>
            </w:r>
            <w:r w:rsidRPr="006C6A93">
              <w:rPr>
                <w:noProof/>
                <w:webHidden/>
                <w:sz w:val="28"/>
                <w:szCs w:val="28"/>
              </w:rPr>
            </w:r>
            <w:r w:rsidRPr="006C6A93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C6A93">
              <w:rPr>
                <w:noProof/>
                <w:webHidden/>
                <w:sz w:val="28"/>
                <w:szCs w:val="28"/>
              </w:rPr>
              <w:t>4</w:t>
            </w:r>
            <w:r w:rsidRPr="006C6A9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2E40F5F" w14:textId="37A987D1" w:rsidR="006C6A93" w:rsidRPr="006C6A93" w:rsidRDefault="006C6A93" w:rsidP="006C6A93">
          <w:pPr>
            <w:pStyle w:val="TOC2"/>
            <w:tabs>
              <w:tab w:val="right" w:leader="dot" w:pos="10100"/>
            </w:tabs>
            <w:spacing w:line="360" w:lineRule="auto"/>
            <w:ind w:firstLine="560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val="en-US" w:bidi="ar-SA"/>
              <w14:ligatures w14:val="standardContextual"/>
            </w:rPr>
          </w:pPr>
          <w:hyperlink w:anchor="_Toc134106578" w:history="1">
            <w:r w:rsidRPr="006C6A93">
              <w:rPr>
                <w:rStyle w:val="a9"/>
                <w:noProof/>
                <w:sz w:val="28"/>
                <w:szCs w:val="28"/>
              </w:rPr>
              <w:t>（二）修改 CA 锁密码</w:t>
            </w:r>
            <w:r w:rsidRPr="006C6A93">
              <w:rPr>
                <w:noProof/>
                <w:webHidden/>
                <w:sz w:val="28"/>
                <w:szCs w:val="28"/>
              </w:rPr>
              <w:tab/>
            </w:r>
            <w:r w:rsidRPr="006C6A93">
              <w:rPr>
                <w:noProof/>
                <w:webHidden/>
                <w:sz w:val="28"/>
                <w:szCs w:val="28"/>
              </w:rPr>
              <w:fldChar w:fldCharType="begin"/>
            </w:r>
            <w:r w:rsidRPr="006C6A93">
              <w:rPr>
                <w:noProof/>
                <w:webHidden/>
                <w:sz w:val="28"/>
                <w:szCs w:val="28"/>
              </w:rPr>
              <w:instrText xml:space="preserve"> PAGEREF _Toc134106578 \h </w:instrText>
            </w:r>
            <w:r w:rsidRPr="006C6A93">
              <w:rPr>
                <w:noProof/>
                <w:webHidden/>
                <w:sz w:val="28"/>
                <w:szCs w:val="28"/>
              </w:rPr>
            </w:r>
            <w:r w:rsidRPr="006C6A93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C6A93">
              <w:rPr>
                <w:noProof/>
                <w:webHidden/>
                <w:sz w:val="28"/>
                <w:szCs w:val="28"/>
              </w:rPr>
              <w:t>4</w:t>
            </w:r>
            <w:r w:rsidRPr="006C6A9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22E871B" w14:textId="0266E74A" w:rsidR="006C6A93" w:rsidRPr="006C6A93" w:rsidRDefault="006C6A93" w:rsidP="006C6A93">
          <w:pPr>
            <w:pStyle w:val="TOC1"/>
            <w:tabs>
              <w:tab w:val="right" w:leader="dot" w:pos="10100"/>
            </w:tabs>
            <w:spacing w:line="360" w:lineRule="auto"/>
            <w:ind w:firstLine="560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val="en-US" w:bidi="ar-SA"/>
              <w14:ligatures w14:val="standardContextual"/>
            </w:rPr>
          </w:pPr>
          <w:hyperlink w:anchor="_Toc134106579" w:history="1">
            <w:r w:rsidRPr="006C6A93">
              <w:rPr>
                <w:rStyle w:val="a9"/>
                <w:noProof/>
                <w:sz w:val="28"/>
                <w:szCs w:val="28"/>
              </w:rPr>
              <w:t>七、东方中讯证书服务</w:t>
            </w:r>
            <w:r w:rsidRPr="006C6A93">
              <w:rPr>
                <w:noProof/>
                <w:webHidden/>
                <w:sz w:val="28"/>
                <w:szCs w:val="28"/>
              </w:rPr>
              <w:tab/>
            </w:r>
            <w:r w:rsidRPr="006C6A93">
              <w:rPr>
                <w:noProof/>
                <w:webHidden/>
                <w:sz w:val="28"/>
                <w:szCs w:val="28"/>
              </w:rPr>
              <w:fldChar w:fldCharType="begin"/>
            </w:r>
            <w:r w:rsidRPr="006C6A93">
              <w:rPr>
                <w:noProof/>
                <w:webHidden/>
                <w:sz w:val="28"/>
                <w:szCs w:val="28"/>
              </w:rPr>
              <w:instrText xml:space="preserve"> PAGEREF _Toc134106579 \h </w:instrText>
            </w:r>
            <w:r w:rsidRPr="006C6A93">
              <w:rPr>
                <w:noProof/>
                <w:webHidden/>
                <w:sz w:val="28"/>
                <w:szCs w:val="28"/>
              </w:rPr>
            </w:r>
            <w:r w:rsidRPr="006C6A93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C6A93">
              <w:rPr>
                <w:noProof/>
                <w:webHidden/>
                <w:sz w:val="28"/>
                <w:szCs w:val="28"/>
              </w:rPr>
              <w:t>6</w:t>
            </w:r>
            <w:r w:rsidRPr="006C6A9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01D73F" w14:textId="69742028" w:rsidR="006C6A93" w:rsidRPr="006C6A93" w:rsidRDefault="006C6A93" w:rsidP="006C6A93">
          <w:pPr>
            <w:pStyle w:val="TOC1"/>
            <w:tabs>
              <w:tab w:val="right" w:leader="dot" w:pos="10100"/>
            </w:tabs>
            <w:spacing w:line="360" w:lineRule="auto"/>
            <w:ind w:firstLine="560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val="en-US" w:bidi="ar-SA"/>
              <w14:ligatures w14:val="standardContextual"/>
            </w:rPr>
          </w:pPr>
          <w:hyperlink w:anchor="_Toc134106580" w:history="1">
            <w:r w:rsidRPr="006C6A93">
              <w:rPr>
                <w:rStyle w:val="a9"/>
                <w:noProof/>
                <w:sz w:val="28"/>
                <w:szCs w:val="28"/>
              </w:rPr>
              <w:t>八、附件</w:t>
            </w:r>
            <w:r w:rsidRPr="006C6A93">
              <w:rPr>
                <w:noProof/>
                <w:webHidden/>
                <w:sz w:val="28"/>
                <w:szCs w:val="28"/>
              </w:rPr>
              <w:tab/>
            </w:r>
            <w:r w:rsidRPr="006C6A93">
              <w:rPr>
                <w:noProof/>
                <w:webHidden/>
                <w:sz w:val="28"/>
                <w:szCs w:val="28"/>
              </w:rPr>
              <w:fldChar w:fldCharType="begin"/>
            </w:r>
            <w:r w:rsidRPr="006C6A93">
              <w:rPr>
                <w:noProof/>
                <w:webHidden/>
                <w:sz w:val="28"/>
                <w:szCs w:val="28"/>
              </w:rPr>
              <w:instrText xml:space="preserve"> PAGEREF _Toc134106580 \h </w:instrText>
            </w:r>
            <w:r w:rsidRPr="006C6A93">
              <w:rPr>
                <w:noProof/>
                <w:webHidden/>
                <w:sz w:val="28"/>
                <w:szCs w:val="28"/>
              </w:rPr>
            </w:r>
            <w:r w:rsidRPr="006C6A93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C6A93">
              <w:rPr>
                <w:noProof/>
                <w:webHidden/>
                <w:sz w:val="28"/>
                <w:szCs w:val="28"/>
              </w:rPr>
              <w:t>7</w:t>
            </w:r>
            <w:r w:rsidRPr="006C6A9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AB6DD1" w14:textId="438FA7E6" w:rsidR="006C6A93" w:rsidRPr="006C6A93" w:rsidRDefault="006C6A93" w:rsidP="006C6A93">
          <w:pPr>
            <w:pStyle w:val="TOC2"/>
            <w:tabs>
              <w:tab w:val="right" w:leader="dot" w:pos="10100"/>
            </w:tabs>
            <w:spacing w:line="360" w:lineRule="auto"/>
            <w:ind w:firstLine="560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val="en-US" w:bidi="ar-SA"/>
              <w14:ligatures w14:val="standardContextual"/>
            </w:rPr>
          </w:pPr>
          <w:hyperlink w:anchor="_Toc134106581" w:history="1">
            <w:r w:rsidRPr="006C6A93">
              <w:rPr>
                <w:rStyle w:val="a9"/>
                <w:noProof/>
                <w:sz w:val="28"/>
                <w:szCs w:val="28"/>
              </w:rPr>
              <w:t>附件一</w:t>
            </w:r>
            <w:r w:rsidRPr="006C6A93">
              <w:rPr>
                <w:noProof/>
                <w:webHidden/>
                <w:sz w:val="28"/>
                <w:szCs w:val="28"/>
              </w:rPr>
              <w:tab/>
            </w:r>
            <w:r w:rsidRPr="006C6A93">
              <w:rPr>
                <w:noProof/>
                <w:webHidden/>
                <w:sz w:val="28"/>
                <w:szCs w:val="28"/>
              </w:rPr>
              <w:fldChar w:fldCharType="begin"/>
            </w:r>
            <w:r w:rsidRPr="006C6A93">
              <w:rPr>
                <w:noProof/>
                <w:webHidden/>
                <w:sz w:val="28"/>
                <w:szCs w:val="28"/>
              </w:rPr>
              <w:instrText xml:space="preserve"> PAGEREF _Toc134106581 \h </w:instrText>
            </w:r>
            <w:r w:rsidRPr="006C6A93">
              <w:rPr>
                <w:noProof/>
                <w:webHidden/>
                <w:sz w:val="28"/>
                <w:szCs w:val="28"/>
              </w:rPr>
            </w:r>
            <w:r w:rsidRPr="006C6A93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C6A93">
              <w:rPr>
                <w:noProof/>
                <w:webHidden/>
                <w:sz w:val="28"/>
                <w:szCs w:val="28"/>
              </w:rPr>
              <w:t>7</w:t>
            </w:r>
            <w:r w:rsidRPr="006C6A9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A0D459" w14:textId="26D01F65" w:rsidR="006C6A93" w:rsidRPr="006C6A93" w:rsidRDefault="006C6A93" w:rsidP="006C6A93">
          <w:pPr>
            <w:pStyle w:val="TOC2"/>
            <w:tabs>
              <w:tab w:val="right" w:leader="dot" w:pos="10100"/>
            </w:tabs>
            <w:spacing w:line="360" w:lineRule="auto"/>
            <w:ind w:firstLine="560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val="en-US" w:bidi="ar-SA"/>
              <w14:ligatures w14:val="standardContextual"/>
            </w:rPr>
          </w:pPr>
          <w:hyperlink w:anchor="_Toc134106582" w:history="1">
            <w:r w:rsidRPr="006C6A93">
              <w:rPr>
                <w:rStyle w:val="a9"/>
                <w:noProof/>
                <w:sz w:val="28"/>
                <w:szCs w:val="28"/>
              </w:rPr>
              <w:t>附件二</w:t>
            </w:r>
            <w:r w:rsidRPr="006C6A93">
              <w:rPr>
                <w:noProof/>
                <w:webHidden/>
                <w:sz w:val="28"/>
                <w:szCs w:val="28"/>
              </w:rPr>
              <w:tab/>
            </w:r>
            <w:r w:rsidRPr="006C6A93">
              <w:rPr>
                <w:noProof/>
                <w:webHidden/>
                <w:sz w:val="28"/>
                <w:szCs w:val="28"/>
              </w:rPr>
              <w:fldChar w:fldCharType="begin"/>
            </w:r>
            <w:r w:rsidRPr="006C6A93">
              <w:rPr>
                <w:noProof/>
                <w:webHidden/>
                <w:sz w:val="28"/>
                <w:szCs w:val="28"/>
              </w:rPr>
              <w:instrText xml:space="preserve"> PAGEREF _Toc134106582 \h </w:instrText>
            </w:r>
            <w:r w:rsidRPr="006C6A93">
              <w:rPr>
                <w:noProof/>
                <w:webHidden/>
                <w:sz w:val="28"/>
                <w:szCs w:val="28"/>
              </w:rPr>
            </w:r>
            <w:r w:rsidRPr="006C6A93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6C6A93">
              <w:rPr>
                <w:noProof/>
                <w:webHidden/>
                <w:sz w:val="28"/>
                <w:szCs w:val="28"/>
              </w:rPr>
              <w:t>8</w:t>
            </w:r>
            <w:r w:rsidRPr="006C6A9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9EF78D" w14:textId="42FF49FA" w:rsidR="00DF762B" w:rsidRPr="00DF762B" w:rsidRDefault="00DF762B" w:rsidP="00DF762B">
          <w:pPr>
            <w:spacing w:line="480" w:lineRule="auto"/>
            <w:ind w:firstLine="562"/>
            <w:rPr>
              <w:sz w:val="28"/>
              <w:szCs w:val="28"/>
            </w:rPr>
          </w:pPr>
          <w:r w:rsidRPr="00DF762B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3D8B9D30" w14:textId="77777777" w:rsidR="009C3775" w:rsidRDefault="009C3775">
      <w:pPr>
        <w:spacing w:line="314" w:lineRule="exact"/>
        <w:ind w:firstLine="480"/>
        <w:rPr>
          <w:rFonts w:ascii="等线" w:eastAsia="等线"/>
        </w:rPr>
        <w:sectPr w:rsidR="009C3775">
          <w:headerReference w:type="default" r:id="rId19"/>
          <w:footerReference w:type="default" r:id="rId20"/>
          <w:pgSz w:w="11910" w:h="16840"/>
          <w:pgMar w:top="1380" w:right="880" w:bottom="1060" w:left="920" w:header="954" w:footer="875" w:gutter="0"/>
          <w:pgNumType w:start="1"/>
          <w:cols w:space="720"/>
        </w:sectPr>
      </w:pPr>
    </w:p>
    <w:p w14:paraId="301A006C" w14:textId="77777777" w:rsidR="009C3775" w:rsidRPr="003A630B" w:rsidRDefault="009B5811" w:rsidP="003A630B">
      <w:pPr>
        <w:pStyle w:val="1"/>
      </w:pPr>
      <w:bookmarkStart w:id="0" w:name="_bookmark0"/>
      <w:bookmarkStart w:id="1" w:name="_Toc134106569"/>
      <w:bookmarkEnd w:id="0"/>
      <w:r w:rsidRPr="000B05B8">
        <w:lastRenderedPageBreak/>
        <w:t>一、设定依据</w:t>
      </w:r>
      <w:bookmarkEnd w:id="1"/>
    </w:p>
    <w:p w14:paraId="708EFBBC" w14:textId="77777777" w:rsidR="009C3775" w:rsidRDefault="009B5811" w:rsidP="003A630B">
      <w:pPr>
        <w:ind w:firstLine="480"/>
      </w:pPr>
      <w:r>
        <w:t>（一</w:t>
      </w:r>
      <w:r>
        <w:rPr>
          <w:spacing w:val="-120"/>
        </w:rPr>
        <w:t>）</w:t>
      </w:r>
      <w:r>
        <w:t>《中华人民共和国电子招标投标办法》（</w:t>
      </w:r>
      <w:r w:rsidR="008C353C">
        <w:rPr>
          <w:rFonts w:hint="eastAsia"/>
        </w:rPr>
        <w:t>国家发改委</w:t>
      </w:r>
      <w:r>
        <w:t>2013</w:t>
      </w:r>
      <w:r>
        <w:rPr>
          <w:spacing w:val="-31"/>
        </w:rPr>
        <w:t xml:space="preserve"> 年第 </w:t>
      </w:r>
      <w:r>
        <w:t>20</w:t>
      </w:r>
      <w:r>
        <w:rPr>
          <w:spacing w:val="-21"/>
        </w:rPr>
        <w:t>号令</w:t>
      </w:r>
      <w:r>
        <w:rPr>
          <w:spacing w:val="-118"/>
        </w:rPr>
        <w:t>）</w:t>
      </w:r>
      <w:r w:rsidR="00E74D7C">
        <w:tab/>
      </w:r>
    </w:p>
    <w:p w14:paraId="385C4698" w14:textId="77777777" w:rsidR="007B727F" w:rsidRDefault="009B5811" w:rsidP="003A630B">
      <w:pPr>
        <w:ind w:firstLine="480"/>
      </w:pPr>
      <w:r>
        <w:t>（二</w:t>
      </w:r>
      <w:r>
        <w:rPr>
          <w:spacing w:val="-120"/>
        </w:rPr>
        <w:t>）</w:t>
      </w:r>
      <w:r>
        <w:t>《中华人民共和国电子签名法》</w:t>
      </w:r>
      <w:r w:rsidR="00907E91">
        <w:rPr>
          <w:rFonts w:hint="eastAsia"/>
        </w:rPr>
        <w:t>（2019年修订）</w:t>
      </w:r>
      <w:bookmarkStart w:id="2" w:name="_bookmark1"/>
      <w:bookmarkEnd w:id="2"/>
    </w:p>
    <w:p w14:paraId="470D1341" w14:textId="77777777" w:rsidR="009C3775" w:rsidRPr="003A630B" w:rsidRDefault="00011F70" w:rsidP="003A630B">
      <w:pPr>
        <w:pStyle w:val="1"/>
      </w:pPr>
      <w:bookmarkStart w:id="3" w:name="_bookmark2"/>
      <w:bookmarkStart w:id="4" w:name="_Toc134106570"/>
      <w:bookmarkEnd w:id="3"/>
      <w:r w:rsidRPr="00B41EFE">
        <w:rPr>
          <w:rFonts w:hint="eastAsia"/>
        </w:rPr>
        <w:t>二</w:t>
      </w:r>
      <w:r w:rsidR="009B5811" w:rsidRPr="00B41EFE">
        <w:t>、办理流程</w:t>
      </w:r>
      <w:bookmarkEnd w:id="4"/>
    </w:p>
    <w:p w14:paraId="5BA87CE1" w14:textId="77777777" w:rsidR="009C3775" w:rsidRPr="003A630B" w:rsidRDefault="009B5811" w:rsidP="003A630B">
      <w:pPr>
        <w:ind w:firstLine="480"/>
      </w:pPr>
      <w:r>
        <w:t>办理方式可选择全程</w:t>
      </w:r>
      <w:r>
        <w:rPr>
          <w:rFonts w:ascii="Microsoft JhengHei" w:eastAsia="Microsoft JhengHei" w:hint="eastAsia"/>
          <w:b/>
        </w:rPr>
        <w:t>在线办理</w:t>
      </w:r>
      <w:r>
        <w:t>或者</w:t>
      </w:r>
      <w:r>
        <w:rPr>
          <w:rFonts w:ascii="Microsoft JhengHei" w:eastAsia="Microsoft JhengHei" w:hint="eastAsia"/>
          <w:b/>
        </w:rPr>
        <w:t>现场办理</w:t>
      </w:r>
      <w:r>
        <w:t>。</w:t>
      </w:r>
    </w:p>
    <w:p w14:paraId="69CB9C87" w14:textId="77777777" w:rsidR="009C3775" w:rsidRPr="00B03634" w:rsidRDefault="009B5811" w:rsidP="00B03634">
      <w:pPr>
        <w:pStyle w:val="2"/>
      </w:pPr>
      <w:bookmarkStart w:id="5" w:name="_bookmark3"/>
      <w:bookmarkStart w:id="6" w:name="_Toc134106571"/>
      <w:bookmarkEnd w:id="5"/>
      <w:r w:rsidRPr="00090D88">
        <w:t>（一）</w:t>
      </w:r>
      <w:r w:rsidRPr="00090D88">
        <w:rPr>
          <w:spacing w:val="1"/>
        </w:rPr>
        <w:t>全程在线办理</w:t>
      </w:r>
      <w:r w:rsidRPr="00090D88">
        <w:t>（推荐</w:t>
      </w:r>
      <w:r w:rsidRPr="00090D88">
        <w:rPr>
          <w:spacing w:val="-159"/>
        </w:rPr>
        <w:t>）</w:t>
      </w:r>
      <w:bookmarkEnd w:id="6"/>
    </w:p>
    <w:p w14:paraId="4340CA40" w14:textId="2C12B1DA" w:rsidR="009C3775" w:rsidRPr="00B03634" w:rsidRDefault="009B5811" w:rsidP="00B03634">
      <w:pPr>
        <w:pStyle w:val="a4"/>
        <w:numPr>
          <w:ilvl w:val="0"/>
          <w:numId w:val="6"/>
        </w:numPr>
        <w:ind w:firstLineChars="0"/>
        <w:rPr>
          <w:b/>
          <w:bCs/>
        </w:rPr>
      </w:pPr>
      <w:r w:rsidRPr="00B03634">
        <w:rPr>
          <w:b/>
          <w:bCs/>
        </w:rPr>
        <w:t>在线办理一般</w:t>
      </w:r>
      <w:r w:rsidR="00090D88" w:rsidRPr="000C4F2C">
        <w:rPr>
          <w:rFonts w:hint="eastAsia"/>
          <w:b/>
          <w:bCs/>
          <w:color w:val="FF0000"/>
        </w:rPr>
        <w:t>2</w:t>
      </w:r>
      <w:r w:rsidRPr="000C4F2C">
        <w:rPr>
          <w:b/>
          <w:bCs/>
          <w:color w:val="FF0000"/>
        </w:rPr>
        <w:t>个工作日</w:t>
      </w:r>
      <w:r w:rsidR="000C4F2C">
        <w:rPr>
          <w:rFonts w:hint="eastAsia"/>
          <w:b/>
          <w:bCs/>
          <w:color w:val="FF0000"/>
        </w:rPr>
        <w:t>（周末顺延）</w:t>
      </w:r>
      <w:r w:rsidRPr="00B03634">
        <w:rPr>
          <w:b/>
          <w:bCs/>
        </w:rPr>
        <w:t>左右收到数字证书 CA 锁</w:t>
      </w:r>
      <w:r w:rsidRPr="00B03634">
        <w:rPr>
          <w:rFonts w:hint="eastAsia"/>
          <w:b/>
          <w:bCs/>
        </w:rPr>
        <w:t>。</w:t>
      </w:r>
    </w:p>
    <w:p w14:paraId="279BBF9C" w14:textId="77777777" w:rsidR="009C3775" w:rsidRPr="00B03634" w:rsidRDefault="009B5811" w:rsidP="00B03634">
      <w:pPr>
        <w:pStyle w:val="a4"/>
        <w:numPr>
          <w:ilvl w:val="0"/>
          <w:numId w:val="6"/>
        </w:numPr>
        <w:ind w:firstLineChars="0"/>
        <w:rPr>
          <w:b/>
          <w:bCs/>
        </w:rPr>
      </w:pPr>
      <w:r w:rsidRPr="00B03634">
        <w:rPr>
          <w:b/>
          <w:bCs/>
        </w:rPr>
        <w:t>东方中讯在线自助办理平台网址：</w:t>
      </w:r>
      <w:r w:rsidRPr="00B03634">
        <w:rPr>
          <w:b/>
          <w:bCs/>
          <w:spacing w:val="-2"/>
          <w:w w:val="96"/>
        </w:rPr>
        <w:t>h</w:t>
      </w:r>
      <w:r w:rsidRPr="00B03634">
        <w:rPr>
          <w:b/>
          <w:bCs/>
          <w:w w:val="91"/>
        </w:rPr>
        <w:t>tt</w:t>
      </w:r>
      <w:r w:rsidRPr="00B03634">
        <w:rPr>
          <w:b/>
          <w:bCs/>
          <w:w w:val="103"/>
        </w:rPr>
        <w:t>p</w:t>
      </w:r>
      <w:r w:rsidRPr="00B03634">
        <w:rPr>
          <w:b/>
          <w:bCs/>
          <w:w w:val="59"/>
        </w:rPr>
        <w:t>:</w:t>
      </w:r>
      <w:r w:rsidRPr="00B03634">
        <w:rPr>
          <w:b/>
          <w:bCs/>
          <w:spacing w:val="-2"/>
          <w:w w:val="57"/>
        </w:rPr>
        <w:t>/</w:t>
      </w:r>
      <w:r w:rsidRPr="00B03634">
        <w:rPr>
          <w:b/>
          <w:bCs/>
          <w:w w:val="57"/>
        </w:rPr>
        <w:t>/</w:t>
      </w:r>
      <w:r w:rsidRPr="00B03634">
        <w:rPr>
          <w:b/>
          <w:bCs/>
          <w:spacing w:val="-2"/>
          <w:w w:val="96"/>
        </w:rPr>
        <w:t>o</w:t>
      </w:r>
      <w:r w:rsidRPr="00B03634">
        <w:rPr>
          <w:b/>
          <w:bCs/>
          <w:spacing w:val="-1"/>
          <w:w w:val="70"/>
        </w:rPr>
        <w:t>s</w:t>
      </w:r>
      <w:r w:rsidRPr="00B03634">
        <w:rPr>
          <w:b/>
          <w:bCs/>
          <w:w w:val="70"/>
        </w:rPr>
        <w:t>.</w:t>
      </w:r>
      <w:r w:rsidRPr="00B03634">
        <w:rPr>
          <w:b/>
          <w:bCs/>
          <w:w w:val="98"/>
        </w:rPr>
        <w:t>e</w:t>
      </w:r>
      <w:r w:rsidRPr="00B03634">
        <w:rPr>
          <w:b/>
          <w:bCs/>
          <w:spacing w:val="-2"/>
          <w:w w:val="98"/>
        </w:rPr>
        <w:t>z</w:t>
      </w:r>
      <w:r w:rsidRPr="00B03634">
        <w:rPr>
          <w:b/>
          <w:bCs/>
          <w:spacing w:val="-1"/>
          <w:w w:val="91"/>
        </w:rPr>
        <w:t>ca</w:t>
      </w:r>
      <w:r w:rsidRPr="00B03634">
        <w:rPr>
          <w:b/>
          <w:bCs/>
          <w:w w:val="59"/>
        </w:rPr>
        <w:t>.</w:t>
      </w:r>
      <w:r w:rsidRPr="00B03634">
        <w:rPr>
          <w:b/>
          <w:bCs/>
          <w:spacing w:val="-2"/>
          <w:w w:val="96"/>
        </w:rPr>
        <w:t>o</w:t>
      </w:r>
      <w:r w:rsidRPr="00B03634">
        <w:rPr>
          <w:b/>
          <w:bCs/>
          <w:w w:val="94"/>
        </w:rPr>
        <w:t>rg</w:t>
      </w:r>
      <w:r w:rsidRPr="00B03634">
        <w:rPr>
          <w:b/>
          <w:bCs/>
          <w:w w:val="59"/>
        </w:rPr>
        <w:t>:</w:t>
      </w:r>
      <w:r w:rsidRPr="00B03634">
        <w:rPr>
          <w:b/>
          <w:bCs/>
        </w:rPr>
        <w:t>8</w:t>
      </w:r>
      <w:r w:rsidRPr="00B03634">
        <w:rPr>
          <w:b/>
          <w:bCs/>
          <w:spacing w:val="-1"/>
        </w:rPr>
        <w:t>0</w:t>
      </w:r>
      <w:r w:rsidRPr="00B03634">
        <w:rPr>
          <w:b/>
          <w:bCs/>
          <w:spacing w:val="-2"/>
          <w:w w:val="96"/>
        </w:rPr>
        <w:t>0</w:t>
      </w:r>
      <w:r w:rsidRPr="00B03634">
        <w:rPr>
          <w:b/>
          <w:bCs/>
          <w:spacing w:val="-2"/>
          <w:w w:val="128"/>
        </w:rPr>
        <w:t>1</w:t>
      </w:r>
      <w:r w:rsidRPr="00B03634">
        <w:rPr>
          <w:b/>
          <w:bCs/>
          <w:w w:val="57"/>
        </w:rPr>
        <w:t>/</w:t>
      </w:r>
      <w:r w:rsidRPr="00B03634">
        <w:rPr>
          <w:b/>
          <w:bCs/>
          <w:w w:val="93"/>
        </w:rPr>
        <w:t>easy</w:t>
      </w:r>
      <w:r w:rsidRPr="00B03634">
        <w:rPr>
          <w:b/>
          <w:bCs/>
          <w:spacing w:val="-2"/>
          <w:w w:val="93"/>
        </w:rPr>
        <w:t>c</w:t>
      </w:r>
      <w:r w:rsidRPr="00B03634">
        <w:rPr>
          <w:b/>
          <w:bCs/>
          <w:w w:val="74"/>
        </w:rPr>
        <w:t>a/</w:t>
      </w:r>
      <w:r w:rsidRPr="00B03634">
        <w:rPr>
          <w:b/>
          <w:bCs/>
          <w:w w:val="97"/>
        </w:rPr>
        <w:t>ne</w:t>
      </w:r>
      <w:r w:rsidRPr="00B03634">
        <w:rPr>
          <w:b/>
          <w:bCs/>
          <w:spacing w:val="2"/>
          <w:w w:val="97"/>
        </w:rPr>
        <w:t>t</w:t>
      </w:r>
      <w:r w:rsidRPr="00B03634">
        <w:rPr>
          <w:b/>
          <w:bCs/>
          <w:w w:val="103"/>
        </w:rPr>
        <w:t>p</w:t>
      </w:r>
      <w:r w:rsidRPr="00B03634">
        <w:rPr>
          <w:b/>
          <w:bCs/>
          <w:w w:val="97"/>
        </w:rPr>
        <w:t>a</w:t>
      </w:r>
      <w:r w:rsidRPr="00B03634">
        <w:rPr>
          <w:b/>
          <w:bCs/>
          <w:spacing w:val="-1"/>
          <w:w w:val="97"/>
        </w:rPr>
        <w:t>y</w:t>
      </w:r>
      <w:r w:rsidRPr="00B03634">
        <w:rPr>
          <w:b/>
          <w:bCs/>
          <w:w w:val="57"/>
        </w:rPr>
        <w:t>/</w:t>
      </w:r>
    </w:p>
    <w:p w14:paraId="1D128CA8" w14:textId="7A5ECD3D" w:rsidR="009C3775" w:rsidRDefault="009B5811" w:rsidP="003317E3">
      <w:pPr>
        <w:pStyle w:val="a4"/>
        <w:numPr>
          <w:ilvl w:val="0"/>
          <w:numId w:val="11"/>
        </w:numPr>
        <w:ind w:firstLineChars="0"/>
        <w:jc w:val="center"/>
      </w:pPr>
      <w:r w:rsidRPr="00B41EFE">
        <w:t>在东方中讯自助办理平台注册并登录</w:t>
      </w:r>
    </w:p>
    <w:p w14:paraId="6BAAB95C" w14:textId="77777777" w:rsidR="00B03634" w:rsidRPr="00B41EFE" w:rsidRDefault="00B03634" w:rsidP="00B03634">
      <w:pPr>
        <w:ind w:firstLineChars="0" w:firstLine="0"/>
        <w:jc w:val="center"/>
      </w:pPr>
      <w:r>
        <w:rPr>
          <w:rFonts w:hint="eastAsia"/>
        </w:rPr>
        <w:t>↓</w:t>
      </w:r>
    </w:p>
    <w:p w14:paraId="0F95DE55" w14:textId="70A8C349" w:rsidR="009C3775" w:rsidRDefault="009B5811" w:rsidP="003317E3">
      <w:pPr>
        <w:pStyle w:val="a4"/>
        <w:numPr>
          <w:ilvl w:val="0"/>
          <w:numId w:val="11"/>
        </w:numPr>
        <w:ind w:firstLineChars="0"/>
        <w:jc w:val="center"/>
      </w:pPr>
      <w:r w:rsidRPr="00263F3A">
        <w:t>选择证书业务类型，如：证书新办，然后</w:t>
      </w:r>
      <w:r w:rsidRPr="00B03634">
        <w:rPr>
          <w:b/>
          <w:color w:val="FF0000"/>
        </w:rPr>
        <w:t>谨慎选择</w:t>
      </w:r>
      <w:r w:rsidRPr="00263F3A">
        <w:t>证书应用平台及证书类型</w:t>
      </w:r>
      <w:r w:rsidR="009570CF" w:rsidRPr="00263F3A">
        <w:rPr>
          <w:rFonts w:hint="eastAsia"/>
        </w:rPr>
        <w:t>（例</w:t>
      </w:r>
      <w:r w:rsidR="00C44A5E">
        <w:rPr>
          <w:rFonts w:hint="eastAsia"/>
        </w:rPr>
        <w:t>：</w:t>
      </w:r>
      <w:r w:rsidR="009570CF" w:rsidRPr="00263F3A">
        <w:rPr>
          <w:rFonts w:hint="eastAsia"/>
        </w:rPr>
        <w:t>证书新办---重庆---</w:t>
      </w:r>
      <w:r w:rsidR="00CD02E8">
        <w:rPr>
          <w:rFonts w:hint="eastAsia"/>
        </w:rPr>
        <w:t>政企采购</w:t>
      </w:r>
      <w:r w:rsidR="009570CF" w:rsidRPr="00263F3A">
        <w:rPr>
          <w:rFonts w:hint="eastAsia"/>
        </w:rPr>
        <w:t>---</w:t>
      </w:r>
      <w:r w:rsidR="00CD02E8">
        <w:rPr>
          <w:rFonts w:hint="eastAsia"/>
        </w:rPr>
        <w:t>政府采购交易管理系统</w:t>
      </w:r>
      <w:r w:rsidR="009570CF" w:rsidRPr="00263F3A">
        <w:rPr>
          <w:rFonts w:hint="eastAsia"/>
        </w:rPr>
        <w:t>---</w:t>
      </w:r>
      <w:r w:rsidR="00C44A5E">
        <w:rPr>
          <w:rFonts w:hint="eastAsia"/>
        </w:rPr>
        <w:t>政采招投标</w:t>
      </w:r>
      <w:r w:rsidR="009570CF" w:rsidRPr="00263F3A">
        <w:rPr>
          <w:rFonts w:hint="eastAsia"/>
        </w:rPr>
        <w:t>---单位证书带签章）</w:t>
      </w:r>
    </w:p>
    <w:p w14:paraId="037F298A" w14:textId="77777777" w:rsidR="00B03634" w:rsidRPr="00263F3A" w:rsidRDefault="00B03634" w:rsidP="00B03634">
      <w:pPr>
        <w:ind w:firstLineChars="0" w:firstLine="0"/>
        <w:jc w:val="center"/>
      </w:pPr>
      <w:r>
        <w:rPr>
          <w:rFonts w:hint="eastAsia"/>
        </w:rPr>
        <w:t>↓</w:t>
      </w:r>
    </w:p>
    <w:p w14:paraId="406951A0" w14:textId="0ADF65DF" w:rsidR="009C3775" w:rsidRDefault="009B5811" w:rsidP="003317E3">
      <w:pPr>
        <w:pStyle w:val="a4"/>
        <w:numPr>
          <w:ilvl w:val="0"/>
          <w:numId w:val="11"/>
        </w:numPr>
        <w:ind w:firstLineChars="0"/>
        <w:jc w:val="center"/>
      </w:pPr>
      <w:r w:rsidRPr="00263F3A">
        <w:t>填写申请信息</w:t>
      </w:r>
    </w:p>
    <w:p w14:paraId="236D2D56" w14:textId="77777777" w:rsidR="00B03634" w:rsidRPr="00263F3A" w:rsidRDefault="00B03634" w:rsidP="00B03634">
      <w:pPr>
        <w:ind w:firstLineChars="0" w:firstLine="0"/>
        <w:jc w:val="center"/>
      </w:pPr>
      <w:r>
        <w:rPr>
          <w:rFonts w:hint="eastAsia"/>
        </w:rPr>
        <w:t>↓</w:t>
      </w:r>
    </w:p>
    <w:p w14:paraId="2E70F749" w14:textId="133EDDF7" w:rsidR="009C3775" w:rsidRDefault="009B5811" w:rsidP="003317E3">
      <w:pPr>
        <w:pStyle w:val="a4"/>
        <w:numPr>
          <w:ilvl w:val="0"/>
          <w:numId w:val="12"/>
        </w:numPr>
        <w:ind w:firstLineChars="0"/>
        <w:jc w:val="center"/>
      </w:pPr>
      <w:r w:rsidRPr="00263F3A">
        <w:t>打印申请表</w:t>
      </w:r>
    </w:p>
    <w:p w14:paraId="3ECB8A74" w14:textId="77777777" w:rsidR="00B03634" w:rsidRPr="00263F3A" w:rsidRDefault="00B03634" w:rsidP="00B03634">
      <w:pPr>
        <w:ind w:firstLineChars="0" w:firstLine="0"/>
        <w:jc w:val="center"/>
      </w:pPr>
      <w:r>
        <w:rPr>
          <w:rFonts w:hint="eastAsia"/>
        </w:rPr>
        <w:t>↓</w:t>
      </w:r>
    </w:p>
    <w:p w14:paraId="218B634D" w14:textId="1087047E" w:rsidR="00B03634" w:rsidRDefault="009B5811" w:rsidP="003317E3">
      <w:pPr>
        <w:pStyle w:val="a4"/>
        <w:numPr>
          <w:ilvl w:val="0"/>
          <w:numId w:val="12"/>
        </w:numPr>
        <w:ind w:firstLineChars="0"/>
        <w:jc w:val="center"/>
      </w:pPr>
      <w:r w:rsidRPr="00263F3A">
        <w:t>上传审核资料</w:t>
      </w:r>
    </w:p>
    <w:p w14:paraId="7B6D4EAC" w14:textId="77777777" w:rsidR="00B03634" w:rsidRPr="00263F3A" w:rsidRDefault="00B03634" w:rsidP="00B03634">
      <w:pPr>
        <w:pStyle w:val="a4"/>
        <w:ind w:left="0" w:firstLineChars="0" w:firstLine="0"/>
        <w:jc w:val="center"/>
      </w:pPr>
      <w:r>
        <w:rPr>
          <w:rFonts w:hint="eastAsia"/>
        </w:rPr>
        <w:t>↓</w:t>
      </w:r>
    </w:p>
    <w:p w14:paraId="2B700430" w14:textId="48692D31" w:rsidR="009C3775" w:rsidRDefault="009B5811" w:rsidP="003317E3">
      <w:pPr>
        <w:pStyle w:val="a4"/>
        <w:numPr>
          <w:ilvl w:val="0"/>
          <w:numId w:val="12"/>
        </w:numPr>
        <w:ind w:firstLineChars="0"/>
        <w:jc w:val="center"/>
      </w:pPr>
      <w:r w:rsidRPr="00263F3A">
        <w:t>我方人员审核完毕（工作日当天审核）</w:t>
      </w:r>
    </w:p>
    <w:p w14:paraId="035D67E7" w14:textId="77777777" w:rsidR="00B03634" w:rsidRPr="00263F3A" w:rsidRDefault="00B03634" w:rsidP="00B03634">
      <w:pPr>
        <w:pStyle w:val="a4"/>
        <w:ind w:left="0" w:firstLineChars="0" w:firstLine="0"/>
        <w:jc w:val="center"/>
      </w:pPr>
      <w:r>
        <w:rPr>
          <w:rFonts w:hint="eastAsia"/>
        </w:rPr>
        <w:t>↓</w:t>
      </w:r>
    </w:p>
    <w:p w14:paraId="3167C0D1" w14:textId="4D134495" w:rsidR="009C3775" w:rsidRDefault="009B5811" w:rsidP="003317E3">
      <w:pPr>
        <w:pStyle w:val="a4"/>
        <w:numPr>
          <w:ilvl w:val="0"/>
          <w:numId w:val="12"/>
        </w:numPr>
        <w:ind w:firstLineChars="0"/>
        <w:jc w:val="center"/>
      </w:pPr>
      <w:r w:rsidRPr="00263F3A">
        <w:t>申请人在线付款</w:t>
      </w:r>
    </w:p>
    <w:p w14:paraId="745CD8BB" w14:textId="77777777" w:rsidR="00B03634" w:rsidRPr="00263F3A" w:rsidRDefault="00B03634" w:rsidP="00B03634">
      <w:pPr>
        <w:pStyle w:val="a4"/>
        <w:ind w:left="0" w:firstLineChars="0" w:firstLine="0"/>
        <w:jc w:val="center"/>
      </w:pPr>
      <w:r>
        <w:rPr>
          <w:rFonts w:hint="eastAsia"/>
        </w:rPr>
        <w:t>↓</w:t>
      </w:r>
    </w:p>
    <w:p w14:paraId="28F370BA" w14:textId="70B1DE56" w:rsidR="00090D88" w:rsidRPr="00263F3A" w:rsidRDefault="009B5811" w:rsidP="003317E3">
      <w:pPr>
        <w:pStyle w:val="a4"/>
        <w:numPr>
          <w:ilvl w:val="0"/>
          <w:numId w:val="12"/>
        </w:numPr>
        <w:ind w:firstLineChars="0"/>
        <w:jc w:val="center"/>
        <w:rPr>
          <w:spacing w:val="-3"/>
          <w:w w:val="105"/>
        </w:rPr>
      </w:pPr>
      <w:r w:rsidRPr="00263F3A">
        <w:rPr>
          <w:spacing w:val="-9"/>
          <w:w w:val="105"/>
        </w:rPr>
        <w:t xml:space="preserve">我方人员制作并邮寄 </w:t>
      </w:r>
      <w:r w:rsidRPr="00263F3A">
        <w:rPr>
          <w:w w:val="125"/>
        </w:rPr>
        <w:t>CA</w:t>
      </w:r>
      <w:r w:rsidRPr="00263F3A">
        <w:rPr>
          <w:spacing w:val="-3"/>
          <w:w w:val="105"/>
        </w:rPr>
        <w:t>证书及专票</w:t>
      </w:r>
    </w:p>
    <w:p w14:paraId="1E384D8A" w14:textId="388611FE" w:rsidR="009738AD" w:rsidRDefault="00090D88" w:rsidP="00B03634">
      <w:pPr>
        <w:ind w:left="1447" w:right="1482" w:firstLine="497"/>
        <w:jc w:val="center"/>
        <w:rPr>
          <w:spacing w:val="-3"/>
          <w:w w:val="105"/>
        </w:rPr>
      </w:pPr>
      <w:r w:rsidRPr="00263F3A">
        <w:rPr>
          <w:rFonts w:hint="eastAsia"/>
          <w:spacing w:val="-3"/>
          <w:w w:val="105"/>
        </w:rPr>
        <w:t>（普票为电子发票自动推送）</w:t>
      </w:r>
    </w:p>
    <w:p w14:paraId="0A6D226E" w14:textId="6F71C010" w:rsidR="001B5E55" w:rsidRPr="00B03634" w:rsidRDefault="001B5E55" w:rsidP="001B5E55">
      <w:pPr>
        <w:ind w:firstLine="482"/>
      </w:pPr>
      <w:r w:rsidRPr="001B5E55">
        <w:rPr>
          <w:rFonts w:hint="eastAsia"/>
          <w:b/>
          <w:bCs/>
        </w:rPr>
        <w:t>备注</w:t>
      </w:r>
      <w:r w:rsidRPr="001B5E55">
        <w:rPr>
          <w:rFonts w:hint="eastAsia"/>
        </w:rPr>
        <w:t>：</w:t>
      </w:r>
      <w:r w:rsidR="00CD02E8">
        <w:rPr>
          <w:rFonts w:hint="eastAsia"/>
        </w:rPr>
        <w:t>暂无。</w:t>
      </w:r>
    </w:p>
    <w:p w14:paraId="29F6F5FD" w14:textId="77777777" w:rsidR="009C3775" w:rsidRPr="00B03634" w:rsidRDefault="009B5811" w:rsidP="00B03634">
      <w:pPr>
        <w:pStyle w:val="2"/>
      </w:pPr>
      <w:bookmarkStart w:id="7" w:name="_bookmark4"/>
      <w:bookmarkStart w:id="8" w:name="_Toc134106572"/>
      <w:bookmarkEnd w:id="7"/>
      <w:r>
        <w:t>（二）现场办理</w:t>
      </w:r>
      <w:bookmarkEnd w:id="8"/>
    </w:p>
    <w:p w14:paraId="0247C74D" w14:textId="77777777" w:rsidR="009C3775" w:rsidRDefault="00465829" w:rsidP="00B03634">
      <w:pPr>
        <w:ind w:firstLine="480"/>
        <w:rPr>
          <w:spacing w:val="-24"/>
        </w:rPr>
      </w:pPr>
      <w:r>
        <w:rPr>
          <w:rFonts w:hint="eastAsia"/>
        </w:rPr>
        <w:t>在线提交订单后可到现场领取。</w:t>
      </w:r>
      <w:r w:rsidR="009B5811">
        <w:t>现场</w:t>
      </w:r>
      <w:r>
        <w:rPr>
          <w:rFonts w:hint="eastAsia"/>
        </w:rPr>
        <w:t>领取</w:t>
      </w:r>
      <w:r w:rsidR="009570CF">
        <w:rPr>
          <w:rFonts w:hint="eastAsia"/>
        </w:rPr>
        <w:t>地址</w:t>
      </w:r>
      <w:r w:rsidR="009B5811">
        <w:t>：</w:t>
      </w:r>
      <w:r w:rsidR="009B5811">
        <w:rPr>
          <w:spacing w:val="-3"/>
        </w:rPr>
        <w:t xml:space="preserve"> 重庆市南岸区弹子石复兴街 </w:t>
      </w:r>
      <w:r w:rsidR="009B5811">
        <w:t>9</w:t>
      </w:r>
      <w:r w:rsidR="009B5811">
        <w:rPr>
          <w:spacing w:val="-12"/>
        </w:rPr>
        <w:t xml:space="preserve"> 号中讯时代</w:t>
      </w:r>
      <w:r w:rsidR="009B5811">
        <w:rPr>
          <w:spacing w:val="-12"/>
        </w:rPr>
        <w:lastRenderedPageBreak/>
        <w:t xml:space="preserve">大厦 </w:t>
      </w:r>
      <w:r w:rsidR="009B5811">
        <w:t>6</w:t>
      </w:r>
      <w:r w:rsidR="009B5811">
        <w:rPr>
          <w:spacing w:val="-9"/>
        </w:rPr>
        <w:t xml:space="preserve"> 楼，导航</w:t>
      </w:r>
      <w:r w:rsidR="009B5811">
        <w:rPr>
          <w:rFonts w:hint="eastAsia"/>
          <w:spacing w:val="-9"/>
        </w:rPr>
        <w:t>请输入</w:t>
      </w:r>
      <w:r w:rsidR="009B5811">
        <w:rPr>
          <w:spacing w:val="-9"/>
        </w:rPr>
        <w:t>“中</w:t>
      </w:r>
      <w:r w:rsidR="009B5811">
        <w:rPr>
          <w:spacing w:val="-24"/>
        </w:rPr>
        <w:t>讯时代”。</w:t>
      </w:r>
    </w:p>
    <w:p w14:paraId="16B58707" w14:textId="4FEA856E" w:rsidR="00465829" w:rsidRPr="009570CF" w:rsidRDefault="00465829" w:rsidP="00B03634">
      <w:pPr>
        <w:ind w:firstLine="480"/>
      </w:pPr>
      <w:r>
        <w:rPr>
          <w:rFonts w:hint="eastAsia"/>
        </w:rPr>
        <w:t>业务经办人可凭本人身份证领取，非业务经办人需提供单位授权委托书及本人身份证领取</w:t>
      </w:r>
      <w:r w:rsidR="006F1770">
        <w:rPr>
          <w:rFonts w:hint="eastAsia"/>
        </w:rPr>
        <w:t>。</w:t>
      </w:r>
    </w:p>
    <w:p w14:paraId="4D09D7E9" w14:textId="77777777" w:rsidR="009C3775" w:rsidRPr="00B03634" w:rsidRDefault="00011F70" w:rsidP="00B03634">
      <w:pPr>
        <w:pStyle w:val="1"/>
      </w:pPr>
      <w:bookmarkStart w:id="9" w:name="_bookmark5"/>
      <w:bookmarkStart w:id="10" w:name="_Toc134106573"/>
      <w:bookmarkEnd w:id="9"/>
      <w:r w:rsidRPr="00B03634">
        <w:rPr>
          <w:rFonts w:hint="eastAsia"/>
        </w:rPr>
        <w:t>三</w:t>
      </w:r>
      <w:r w:rsidR="009B5811" w:rsidRPr="00B03634">
        <w:t>、证书的分类与办理资料</w:t>
      </w:r>
      <w:bookmarkEnd w:id="10"/>
    </w:p>
    <w:p w14:paraId="0DACD140" w14:textId="0C73AFB6" w:rsidR="009C3775" w:rsidRPr="00B03634" w:rsidRDefault="00CD02E8" w:rsidP="00B03634">
      <w:pPr>
        <w:ind w:firstLine="480"/>
      </w:pPr>
      <w:r>
        <w:rPr>
          <w:rFonts w:hint="eastAsia"/>
        </w:rPr>
        <w:t>证书办理分单位（如企业）和个人（如法人、授权代表等）</w:t>
      </w:r>
      <w:r w:rsidR="009B5811">
        <w:t>。</w:t>
      </w:r>
      <w:bookmarkStart w:id="11" w:name="_bookmark6"/>
      <w:bookmarkEnd w:id="11"/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"/>
        <w:gridCol w:w="1690"/>
        <w:gridCol w:w="7396"/>
      </w:tblGrid>
      <w:tr w:rsidR="009C3775" w14:paraId="3A81CED3" w14:textId="77777777" w:rsidTr="00175F80">
        <w:trPr>
          <w:trHeight w:val="672"/>
        </w:trPr>
        <w:tc>
          <w:tcPr>
            <w:tcW w:w="511" w:type="pct"/>
            <w:shd w:val="clear" w:color="auto" w:fill="DDD9C3" w:themeFill="background2" w:themeFillShade="E6"/>
            <w:vAlign w:val="center"/>
          </w:tcPr>
          <w:p w14:paraId="39E4424B" w14:textId="77777777" w:rsidR="009C3775" w:rsidRPr="00741505" w:rsidRDefault="009B5811" w:rsidP="00175F80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b/>
              </w:rPr>
            </w:pPr>
            <w:r w:rsidRPr="00741505">
              <w:rPr>
                <w:b/>
              </w:rPr>
              <w:t>序号</w:t>
            </w:r>
          </w:p>
        </w:tc>
        <w:tc>
          <w:tcPr>
            <w:tcW w:w="835" w:type="pct"/>
            <w:shd w:val="clear" w:color="auto" w:fill="DDD9C3" w:themeFill="background2" w:themeFillShade="E6"/>
            <w:vAlign w:val="center"/>
          </w:tcPr>
          <w:p w14:paraId="04CFFA03" w14:textId="77777777" w:rsidR="009C3775" w:rsidRPr="00741505" w:rsidRDefault="00011F70" w:rsidP="00175F80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b/>
              </w:rPr>
            </w:pPr>
            <w:r>
              <w:rPr>
                <w:rFonts w:hint="eastAsia"/>
                <w:b/>
              </w:rPr>
              <w:t>证书</w:t>
            </w:r>
            <w:r>
              <w:rPr>
                <w:b/>
              </w:rPr>
              <w:t>类别</w:t>
            </w:r>
          </w:p>
        </w:tc>
        <w:tc>
          <w:tcPr>
            <w:tcW w:w="3654" w:type="pct"/>
            <w:shd w:val="clear" w:color="auto" w:fill="DDD9C3" w:themeFill="background2" w:themeFillShade="E6"/>
            <w:vAlign w:val="center"/>
          </w:tcPr>
          <w:p w14:paraId="39B6F27F" w14:textId="77777777" w:rsidR="009C3775" w:rsidRPr="00741505" w:rsidRDefault="00011F70" w:rsidP="00175F80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b/>
              </w:rPr>
            </w:pPr>
            <w:r>
              <w:rPr>
                <w:rFonts w:hint="eastAsia"/>
                <w:b/>
              </w:rPr>
              <w:t>所需</w:t>
            </w:r>
            <w:r>
              <w:rPr>
                <w:b/>
              </w:rPr>
              <w:t>资料</w:t>
            </w:r>
          </w:p>
        </w:tc>
      </w:tr>
      <w:tr w:rsidR="00011F70" w14:paraId="0B7B18F9" w14:textId="77777777" w:rsidTr="00175F80">
        <w:trPr>
          <w:trHeight w:val="2717"/>
        </w:trPr>
        <w:tc>
          <w:tcPr>
            <w:tcW w:w="511" w:type="pct"/>
            <w:vAlign w:val="center"/>
          </w:tcPr>
          <w:p w14:paraId="20E84294" w14:textId="77777777" w:rsidR="00011F70" w:rsidRPr="00741505" w:rsidRDefault="00011F70" w:rsidP="00175F80">
            <w:pPr>
              <w:pStyle w:val="ae"/>
              <w:framePr w:hSpace="0" w:wrap="auto" w:vAnchor="margin" w:yAlign="inline"/>
              <w:ind w:left="240" w:right="240"/>
              <w:suppressOverlap w:val="0"/>
            </w:pPr>
            <w:r w:rsidRPr="00741505">
              <w:rPr>
                <w:w w:val="128"/>
              </w:rPr>
              <w:t>1</w:t>
            </w:r>
          </w:p>
        </w:tc>
        <w:tc>
          <w:tcPr>
            <w:tcW w:w="835" w:type="pct"/>
            <w:vAlign w:val="center"/>
          </w:tcPr>
          <w:p w14:paraId="094EFE03" w14:textId="77777777" w:rsidR="00011F70" w:rsidRPr="00741505" w:rsidRDefault="00011F70" w:rsidP="00175F80">
            <w:pPr>
              <w:pStyle w:val="ae"/>
              <w:framePr w:hSpace="0" w:wrap="auto" w:vAnchor="margin" w:yAlign="inline"/>
              <w:ind w:left="240" w:right="240"/>
              <w:suppressOverlap w:val="0"/>
            </w:pPr>
            <w:r>
              <w:rPr>
                <w:rFonts w:hint="eastAsia"/>
              </w:rPr>
              <w:t>单位证书带签章</w:t>
            </w:r>
          </w:p>
        </w:tc>
        <w:tc>
          <w:tcPr>
            <w:tcW w:w="3654" w:type="pct"/>
            <w:vAlign w:val="center"/>
          </w:tcPr>
          <w:p w14:paraId="36736F30" w14:textId="77777777" w:rsidR="00011F70" w:rsidRPr="00011F70" w:rsidRDefault="00011F70" w:rsidP="00175F80">
            <w:pPr>
              <w:pStyle w:val="ae"/>
              <w:framePr w:hSpace="0" w:wrap="auto" w:vAnchor="margin" w:yAlign="inline"/>
              <w:ind w:left="240" w:right="240"/>
              <w:suppressOverlap w:val="0"/>
              <w:jc w:val="both"/>
            </w:pPr>
            <w:r w:rsidRPr="00011F70">
              <w:rPr>
                <w:rFonts w:hint="eastAsia"/>
              </w:rPr>
              <w:t>1.</w:t>
            </w:r>
            <w:r>
              <w:t>《数字证书申请表</w:t>
            </w:r>
            <w:r>
              <w:rPr>
                <w:rFonts w:hint="eastAsia"/>
              </w:rPr>
              <w:t>》</w:t>
            </w:r>
            <w:r w:rsidRPr="00011F70">
              <w:t>（</w:t>
            </w:r>
            <w:r w:rsidRPr="00011F70">
              <w:rPr>
                <w:rFonts w:hint="eastAsia"/>
              </w:rPr>
              <w:t>经办人签字、</w:t>
            </w:r>
            <w:r w:rsidRPr="00011F70">
              <w:t>加盖公章；</w:t>
            </w:r>
            <w:r w:rsidRPr="00011F70">
              <w:rPr>
                <w:rFonts w:hint="eastAsia"/>
              </w:rPr>
              <w:t>见</w:t>
            </w:r>
            <w:r w:rsidRPr="00011F70">
              <w:t>附件一）</w:t>
            </w:r>
            <w:r>
              <w:rPr>
                <w:rFonts w:hint="eastAsia"/>
              </w:rPr>
              <w:t>；</w:t>
            </w:r>
          </w:p>
          <w:p w14:paraId="057D63D3" w14:textId="7F313A35" w:rsidR="00011F70" w:rsidRPr="00011F70" w:rsidRDefault="00011F70" w:rsidP="00175F80">
            <w:pPr>
              <w:pStyle w:val="ae"/>
              <w:framePr w:hSpace="0" w:wrap="auto" w:vAnchor="margin" w:yAlign="inline"/>
              <w:ind w:left="240" w:right="240"/>
              <w:suppressOverlap w:val="0"/>
              <w:jc w:val="both"/>
            </w:pPr>
            <w:r>
              <w:rPr>
                <w:rFonts w:hint="eastAsia"/>
              </w:rPr>
              <w:t>2.</w:t>
            </w:r>
            <w:r w:rsidRPr="007B727F">
              <w:t>《电子</w:t>
            </w:r>
            <w:r>
              <w:rPr>
                <w:rFonts w:hint="eastAsia"/>
              </w:rPr>
              <w:t>印</w:t>
            </w:r>
            <w:r w:rsidRPr="007B727F">
              <w:t>章取样表》</w:t>
            </w:r>
            <w:r>
              <w:t>（</w:t>
            </w:r>
            <w:r>
              <w:rPr>
                <w:rFonts w:hint="eastAsia"/>
              </w:rPr>
              <w:t>经办人签字、空白取样</w:t>
            </w:r>
            <w:r w:rsidRPr="007B727F">
              <w:t>处盖</w:t>
            </w:r>
            <w:r>
              <w:rPr>
                <w:rFonts w:hint="eastAsia"/>
              </w:rPr>
              <w:t>2个</w:t>
            </w:r>
            <w:r>
              <w:t>公章；</w:t>
            </w:r>
            <w:r>
              <w:rPr>
                <w:rFonts w:hint="eastAsia"/>
              </w:rPr>
              <w:t>见</w:t>
            </w:r>
            <w:r w:rsidRPr="007B727F">
              <w:t>附件二）</w:t>
            </w:r>
            <w:r>
              <w:rPr>
                <w:rFonts w:hint="eastAsia"/>
              </w:rPr>
              <w:t>；</w:t>
            </w:r>
          </w:p>
          <w:p w14:paraId="366B51E5" w14:textId="77777777" w:rsidR="00011F70" w:rsidRPr="00011F70" w:rsidRDefault="00011F70" w:rsidP="00175F80">
            <w:pPr>
              <w:pStyle w:val="ae"/>
              <w:framePr w:hSpace="0" w:wrap="auto" w:vAnchor="margin" w:yAlign="inline"/>
              <w:ind w:left="240" w:right="240"/>
              <w:suppressOverlap w:val="0"/>
              <w:jc w:val="both"/>
            </w:pPr>
            <w:r>
              <w:rPr>
                <w:rFonts w:hint="eastAsia"/>
              </w:rPr>
              <w:t>3.</w:t>
            </w:r>
            <w:r w:rsidRPr="009B5811">
              <w:t xml:space="preserve">营业执照副本复印件 </w:t>
            </w:r>
            <w:r>
              <w:t>（</w:t>
            </w:r>
            <w:r w:rsidRPr="009B5811">
              <w:t>加盖公章）</w:t>
            </w:r>
            <w:r>
              <w:rPr>
                <w:rFonts w:hint="eastAsia"/>
              </w:rPr>
              <w:t>；</w:t>
            </w:r>
          </w:p>
          <w:p w14:paraId="4E319987" w14:textId="45EAC982" w:rsidR="00011F70" w:rsidRPr="00011F70" w:rsidRDefault="00011F70" w:rsidP="00175F80">
            <w:pPr>
              <w:pStyle w:val="ae"/>
              <w:framePr w:hSpace="0" w:wrap="auto" w:vAnchor="margin" w:yAlign="inline"/>
              <w:ind w:left="240" w:right="240"/>
              <w:suppressOverlap w:val="0"/>
              <w:jc w:val="both"/>
            </w:pPr>
            <w:r>
              <w:rPr>
                <w:rFonts w:hint="eastAsia"/>
              </w:rPr>
              <w:t>4.</w:t>
            </w:r>
            <w:r w:rsidR="0068687D">
              <w:t>法</w:t>
            </w:r>
            <w:r w:rsidR="0068687D">
              <w:rPr>
                <w:rFonts w:hint="eastAsia"/>
              </w:rPr>
              <w:t>人</w:t>
            </w:r>
            <w:r>
              <w:t>身份证复印</w:t>
            </w:r>
            <w:r w:rsidR="006F1770">
              <w:rPr>
                <w:rFonts w:hint="eastAsia"/>
              </w:rPr>
              <w:t>件</w:t>
            </w:r>
            <w:r>
              <w:t>（</w:t>
            </w:r>
            <w:r w:rsidRPr="009B5811">
              <w:t>加盖公章）</w:t>
            </w:r>
            <w:r>
              <w:rPr>
                <w:rFonts w:hint="eastAsia"/>
              </w:rPr>
              <w:t>；</w:t>
            </w:r>
          </w:p>
          <w:p w14:paraId="5FDBB9FD" w14:textId="77777777" w:rsidR="00011F70" w:rsidRPr="00011F70" w:rsidRDefault="00011F70" w:rsidP="00175F80">
            <w:pPr>
              <w:pStyle w:val="ae"/>
              <w:framePr w:hSpace="0" w:wrap="auto" w:vAnchor="margin" w:yAlign="inline"/>
              <w:ind w:left="240" w:right="240"/>
              <w:suppressOverlap w:val="0"/>
              <w:jc w:val="both"/>
            </w:pPr>
            <w:r>
              <w:rPr>
                <w:rFonts w:hint="eastAsia"/>
              </w:rPr>
              <w:t>5.</w:t>
            </w:r>
            <w:r w:rsidRPr="009B5811">
              <w:t xml:space="preserve">经办人身份证复印件 </w:t>
            </w:r>
            <w:r>
              <w:t>（</w:t>
            </w:r>
            <w:r w:rsidRPr="009B5811">
              <w:t>加盖公章）</w:t>
            </w:r>
            <w:r>
              <w:rPr>
                <w:rFonts w:hint="eastAsia"/>
              </w:rPr>
              <w:t>。</w:t>
            </w:r>
          </w:p>
        </w:tc>
      </w:tr>
      <w:tr w:rsidR="00CD02E8" w14:paraId="2C33F662" w14:textId="77777777" w:rsidTr="00175F80">
        <w:trPr>
          <w:trHeight w:val="2717"/>
        </w:trPr>
        <w:tc>
          <w:tcPr>
            <w:tcW w:w="511" w:type="pct"/>
            <w:vAlign w:val="center"/>
          </w:tcPr>
          <w:p w14:paraId="4BD73B12" w14:textId="607FE7AA" w:rsidR="00CD02E8" w:rsidRPr="00741505" w:rsidRDefault="00CD02E8" w:rsidP="00175F80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w w:val="128"/>
              </w:rPr>
            </w:pPr>
            <w:r>
              <w:rPr>
                <w:rFonts w:hint="eastAsia"/>
                <w:w w:val="128"/>
              </w:rPr>
              <w:t>2</w:t>
            </w:r>
          </w:p>
        </w:tc>
        <w:tc>
          <w:tcPr>
            <w:tcW w:w="835" w:type="pct"/>
            <w:vAlign w:val="center"/>
          </w:tcPr>
          <w:p w14:paraId="1B02056C" w14:textId="2985CA0D" w:rsidR="00CD02E8" w:rsidRDefault="00CD02E8" w:rsidP="00175F80">
            <w:pPr>
              <w:pStyle w:val="ae"/>
              <w:framePr w:hSpace="0" w:wrap="auto" w:vAnchor="margin" w:yAlign="inline"/>
              <w:ind w:left="240" w:right="240"/>
              <w:suppressOverlap w:val="0"/>
            </w:pPr>
            <w:r>
              <w:rPr>
                <w:rFonts w:hint="eastAsia"/>
              </w:rPr>
              <w:t>个人证书带签章</w:t>
            </w:r>
          </w:p>
        </w:tc>
        <w:tc>
          <w:tcPr>
            <w:tcW w:w="3654" w:type="pct"/>
            <w:vAlign w:val="center"/>
          </w:tcPr>
          <w:p w14:paraId="18701400" w14:textId="77777777" w:rsidR="00CD02E8" w:rsidRPr="00011F70" w:rsidRDefault="00CD02E8" w:rsidP="00CD02E8">
            <w:pPr>
              <w:pStyle w:val="ae"/>
              <w:framePr w:hSpace="0" w:wrap="auto" w:vAnchor="margin" w:yAlign="inline"/>
              <w:ind w:left="240" w:right="240"/>
              <w:suppressOverlap w:val="0"/>
              <w:jc w:val="both"/>
            </w:pPr>
            <w:r w:rsidRPr="00011F70">
              <w:rPr>
                <w:rFonts w:hint="eastAsia"/>
              </w:rPr>
              <w:t>1.</w:t>
            </w:r>
            <w:r>
              <w:t>《数字证书申请表</w:t>
            </w:r>
            <w:r>
              <w:rPr>
                <w:rFonts w:hint="eastAsia"/>
              </w:rPr>
              <w:t>》</w:t>
            </w:r>
            <w:r w:rsidRPr="00011F70">
              <w:t>（</w:t>
            </w:r>
            <w:r w:rsidRPr="00011F70">
              <w:rPr>
                <w:rFonts w:hint="eastAsia"/>
              </w:rPr>
              <w:t>经办人签字、</w:t>
            </w:r>
            <w:r w:rsidRPr="00011F70">
              <w:t>加盖公章；</w:t>
            </w:r>
            <w:r w:rsidRPr="00011F70">
              <w:rPr>
                <w:rFonts w:hint="eastAsia"/>
              </w:rPr>
              <w:t>见</w:t>
            </w:r>
            <w:r w:rsidRPr="00011F70">
              <w:t>附件一）</w:t>
            </w:r>
            <w:r>
              <w:rPr>
                <w:rFonts w:hint="eastAsia"/>
              </w:rPr>
              <w:t>；</w:t>
            </w:r>
          </w:p>
          <w:p w14:paraId="1EBC1560" w14:textId="02FA5512" w:rsidR="00CD02E8" w:rsidRPr="00011F70" w:rsidRDefault="00CD02E8" w:rsidP="00CD02E8">
            <w:pPr>
              <w:pStyle w:val="ae"/>
              <w:framePr w:hSpace="0" w:wrap="auto" w:vAnchor="margin" w:yAlign="inline"/>
              <w:ind w:left="240" w:right="240"/>
              <w:suppressOverlap w:val="0"/>
              <w:jc w:val="both"/>
            </w:pPr>
            <w:r>
              <w:rPr>
                <w:rFonts w:hint="eastAsia"/>
              </w:rPr>
              <w:t>2.</w:t>
            </w:r>
            <w:r w:rsidRPr="007B727F">
              <w:t>《电子</w:t>
            </w:r>
            <w:r>
              <w:rPr>
                <w:rFonts w:hint="eastAsia"/>
              </w:rPr>
              <w:t>印</w:t>
            </w:r>
            <w:r w:rsidRPr="007B727F">
              <w:t>章取样表》</w:t>
            </w:r>
            <w:r>
              <w:t>（</w:t>
            </w:r>
            <w:r>
              <w:rPr>
                <w:rFonts w:hint="eastAsia"/>
              </w:rPr>
              <w:t>经办人签字、空白取样</w:t>
            </w:r>
            <w:r w:rsidRPr="007B727F">
              <w:t>处盖</w:t>
            </w:r>
            <w:r>
              <w:rPr>
                <w:rFonts w:hint="eastAsia"/>
              </w:rPr>
              <w:t>2个私章或签字</w:t>
            </w:r>
            <w:r>
              <w:t>；</w:t>
            </w:r>
            <w:r>
              <w:rPr>
                <w:rFonts w:hint="eastAsia"/>
              </w:rPr>
              <w:t>见</w:t>
            </w:r>
            <w:r w:rsidRPr="007B727F">
              <w:t>附件二）</w:t>
            </w:r>
            <w:r>
              <w:rPr>
                <w:rFonts w:hint="eastAsia"/>
              </w:rPr>
              <w:t>；</w:t>
            </w:r>
          </w:p>
          <w:p w14:paraId="308CC164" w14:textId="41C5141E" w:rsidR="00CD02E8" w:rsidRPr="00011F70" w:rsidRDefault="00CD02E8" w:rsidP="00CD02E8">
            <w:pPr>
              <w:pStyle w:val="ae"/>
              <w:framePr w:hSpace="0" w:wrap="auto" w:vAnchor="margin" w:yAlign="inline"/>
              <w:ind w:left="240" w:right="240"/>
              <w:suppressOverlap w:val="0"/>
              <w:jc w:val="both"/>
            </w:pPr>
            <w:r>
              <w:rPr>
                <w:rFonts w:hint="eastAsia"/>
              </w:rPr>
              <w:t>3.</w:t>
            </w:r>
            <w:r w:rsidRPr="009B5811">
              <w:t>营业执照副本复印件</w:t>
            </w:r>
            <w:r>
              <w:t>（</w:t>
            </w:r>
            <w:r w:rsidRPr="009B5811">
              <w:t>加盖公章）</w:t>
            </w:r>
            <w:r>
              <w:rPr>
                <w:rFonts w:hint="eastAsia"/>
              </w:rPr>
              <w:t>；</w:t>
            </w:r>
          </w:p>
          <w:p w14:paraId="22E3F80A" w14:textId="77777777" w:rsidR="00CD02E8" w:rsidRPr="00011F70" w:rsidRDefault="00CD02E8" w:rsidP="00CD02E8">
            <w:pPr>
              <w:pStyle w:val="ae"/>
              <w:framePr w:hSpace="0" w:wrap="auto" w:vAnchor="margin" w:yAlign="inline"/>
              <w:ind w:left="240" w:right="240"/>
              <w:suppressOverlap w:val="0"/>
              <w:jc w:val="both"/>
            </w:pPr>
            <w:r>
              <w:rPr>
                <w:rFonts w:hint="eastAsia"/>
              </w:rPr>
              <w:t>4.</w:t>
            </w:r>
            <w:r>
              <w:t>法</w:t>
            </w:r>
            <w:r>
              <w:rPr>
                <w:rFonts w:hint="eastAsia"/>
              </w:rPr>
              <w:t>人</w:t>
            </w:r>
            <w:r>
              <w:t>身份证复印</w:t>
            </w:r>
            <w:r>
              <w:rPr>
                <w:rFonts w:hint="eastAsia"/>
              </w:rPr>
              <w:t>件</w:t>
            </w:r>
            <w:r>
              <w:t>（</w:t>
            </w:r>
            <w:r w:rsidRPr="009B5811">
              <w:t>加盖公章）</w:t>
            </w:r>
            <w:r>
              <w:rPr>
                <w:rFonts w:hint="eastAsia"/>
              </w:rPr>
              <w:t>；</w:t>
            </w:r>
          </w:p>
          <w:p w14:paraId="2AC6A72A" w14:textId="77777777" w:rsidR="00CD02E8" w:rsidRDefault="00CD02E8" w:rsidP="00CD02E8">
            <w:pPr>
              <w:pStyle w:val="ae"/>
              <w:framePr w:hSpace="0" w:wrap="auto" w:vAnchor="margin" w:yAlign="inline"/>
              <w:ind w:left="240" w:right="240"/>
              <w:suppressOverlap w:val="0"/>
              <w:jc w:val="both"/>
            </w:pPr>
            <w:r>
              <w:rPr>
                <w:rFonts w:hint="eastAsia"/>
              </w:rPr>
              <w:t>5.</w:t>
            </w:r>
            <w:r w:rsidRPr="009B5811">
              <w:t>经办人身份证复印件</w:t>
            </w:r>
            <w:r>
              <w:t>（</w:t>
            </w:r>
            <w:r w:rsidRPr="009B5811">
              <w:t>加盖公章）</w:t>
            </w:r>
            <w:r>
              <w:rPr>
                <w:rFonts w:hint="eastAsia"/>
              </w:rPr>
              <w:t>；</w:t>
            </w:r>
          </w:p>
          <w:p w14:paraId="3796B895" w14:textId="7D34BE7C" w:rsidR="00CD02E8" w:rsidRPr="00011F70" w:rsidRDefault="00CD02E8" w:rsidP="00CD02E8">
            <w:pPr>
              <w:pStyle w:val="ae"/>
              <w:framePr w:hSpace="0" w:wrap="auto" w:vAnchor="margin" w:yAlign="inline"/>
              <w:ind w:left="240" w:right="240"/>
              <w:suppressOverlap w:val="0"/>
              <w:jc w:val="both"/>
            </w:pPr>
            <w:r>
              <w:rPr>
                <w:rFonts w:hint="eastAsia"/>
              </w:rPr>
              <w:t>6.</w:t>
            </w:r>
            <w:r w:rsidRPr="009B5811">
              <w:t>证书所属人身份证复印件</w:t>
            </w:r>
            <w:r>
              <w:rPr>
                <w:rFonts w:hint="eastAsia"/>
              </w:rPr>
              <w:t>（加盖公章）。</w:t>
            </w:r>
          </w:p>
        </w:tc>
      </w:tr>
    </w:tbl>
    <w:p w14:paraId="1673F21A" w14:textId="77777777" w:rsidR="0049375D" w:rsidRPr="0049375D" w:rsidRDefault="0049375D" w:rsidP="0049375D">
      <w:pPr>
        <w:ind w:firstLine="480"/>
      </w:pPr>
    </w:p>
    <w:p w14:paraId="791B876A" w14:textId="77777777" w:rsidR="00011F70" w:rsidRDefault="00011F70" w:rsidP="00175F80">
      <w:pPr>
        <w:ind w:firstLine="480"/>
      </w:pPr>
      <w:r>
        <w:rPr>
          <w:rFonts w:hint="eastAsia"/>
        </w:rPr>
        <w:t>备注：以上资料，在线提交订单</w:t>
      </w:r>
      <w:r w:rsidR="00934310">
        <w:rPr>
          <w:rFonts w:hint="eastAsia"/>
        </w:rPr>
        <w:t>时</w:t>
      </w:r>
      <w:r>
        <w:rPr>
          <w:rFonts w:hint="eastAsia"/>
        </w:rPr>
        <w:t>拍照上传即可。</w:t>
      </w:r>
    </w:p>
    <w:p w14:paraId="5EAB65C2" w14:textId="77777777" w:rsidR="009C3775" w:rsidRPr="00175F80" w:rsidRDefault="00011F70" w:rsidP="00175F80">
      <w:pPr>
        <w:pStyle w:val="1"/>
      </w:pPr>
      <w:bookmarkStart w:id="12" w:name="_bookmark7"/>
      <w:bookmarkStart w:id="13" w:name="_bookmark8"/>
      <w:bookmarkStart w:id="14" w:name="_Toc134106574"/>
      <w:bookmarkEnd w:id="12"/>
      <w:bookmarkEnd w:id="13"/>
      <w:r w:rsidRPr="00175F80">
        <w:rPr>
          <w:rFonts w:hint="eastAsia"/>
        </w:rPr>
        <w:t>四</w:t>
      </w:r>
      <w:r w:rsidR="009B5811" w:rsidRPr="00175F80">
        <w:t>、后续服务项目</w:t>
      </w:r>
      <w:bookmarkEnd w:id="14"/>
    </w:p>
    <w:p w14:paraId="706BB61D" w14:textId="77777777" w:rsidR="00564576" w:rsidRDefault="009B5811" w:rsidP="00175F80">
      <w:pPr>
        <w:ind w:firstLine="480"/>
        <w:rPr>
          <w:spacing w:val="-1"/>
        </w:rPr>
      </w:pPr>
      <w:r>
        <w:t>证书后续服务涉及的</w:t>
      </w:r>
      <w:r>
        <w:rPr>
          <w:rFonts w:ascii="Microsoft JhengHei" w:eastAsia="Microsoft JhengHei" w:hint="eastAsia"/>
          <w:b/>
        </w:rPr>
        <w:t>证书更新（续期</w:t>
      </w:r>
      <w:r>
        <w:rPr>
          <w:rFonts w:ascii="Microsoft JhengHei" w:eastAsia="Microsoft JhengHei" w:hint="eastAsia"/>
          <w:b/>
          <w:spacing w:val="-117"/>
        </w:rPr>
        <w:t>）</w:t>
      </w:r>
      <w:r>
        <w:rPr>
          <w:spacing w:val="-3"/>
        </w:rPr>
        <w:t>、</w:t>
      </w:r>
      <w:r>
        <w:rPr>
          <w:rFonts w:ascii="Microsoft JhengHei" w:eastAsia="Microsoft JhengHei" w:hint="eastAsia"/>
          <w:b/>
        </w:rPr>
        <w:t>证书补办</w:t>
      </w:r>
      <w:r>
        <w:t>、</w:t>
      </w:r>
      <w:r>
        <w:rPr>
          <w:rFonts w:ascii="Microsoft JhengHei" w:eastAsia="Microsoft JhengHei" w:hint="eastAsia"/>
          <w:b/>
        </w:rPr>
        <w:t>证书变更</w:t>
      </w:r>
      <w:r>
        <w:rPr>
          <w:spacing w:val="-4"/>
        </w:rPr>
        <w:t>，其办理方式</w:t>
      </w:r>
      <w:r>
        <w:t>同样提供</w:t>
      </w:r>
      <w:r>
        <w:rPr>
          <w:rFonts w:ascii="Microsoft JhengHei" w:eastAsia="Microsoft JhengHei" w:hint="eastAsia"/>
          <w:b/>
        </w:rPr>
        <w:t>全程在线办理</w:t>
      </w:r>
      <w:r>
        <w:t>以及</w:t>
      </w:r>
      <w:r>
        <w:rPr>
          <w:rFonts w:ascii="Microsoft JhengHei" w:eastAsia="Microsoft JhengHei" w:hint="eastAsia"/>
          <w:b/>
        </w:rPr>
        <w:t>现场办理</w:t>
      </w:r>
      <w:r>
        <w:rPr>
          <w:spacing w:val="-1"/>
        </w:rPr>
        <w:t>两种，其所需资料同上。</w:t>
      </w:r>
    </w:p>
    <w:p w14:paraId="6F36734A" w14:textId="77777777" w:rsidR="00564576" w:rsidRPr="00E140A1" w:rsidRDefault="00564576" w:rsidP="00E140A1">
      <w:pPr>
        <w:pStyle w:val="1"/>
      </w:pPr>
      <w:bookmarkStart w:id="15" w:name="_bookmark9"/>
      <w:bookmarkStart w:id="16" w:name="_Toc134106575"/>
      <w:bookmarkEnd w:id="15"/>
      <w:r w:rsidRPr="00175F80">
        <w:rPr>
          <w:rFonts w:hint="eastAsia"/>
        </w:rPr>
        <w:t>五</w:t>
      </w:r>
      <w:r w:rsidRPr="00175F80">
        <w:t>、办理费用标准</w:t>
      </w:r>
      <w:bookmarkEnd w:id="16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3"/>
        <w:gridCol w:w="1591"/>
        <w:gridCol w:w="1670"/>
        <w:gridCol w:w="1558"/>
        <w:gridCol w:w="1844"/>
        <w:gridCol w:w="1184"/>
      </w:tblGrid>
      <w:tr w:rsidR="00E140A1" w:rsidRPr="00CF4A7F" w14:paraId="498AF511" w14:textId="77777777" w:rsidTr="00CF4A7F">
        <w:trPr>
          <w:trHeight w:val="633"/>
        </w:trPr>
        <w:tc>
          <w:tcPr>
            <w:tcW w:w="1123" w:type="pct"/>
            <w:vMerge w:val="restart"/>
            <w:tcBorders>
              <w:tl2br w:val="single" w:sz="4" w:space="0" w:color="auto"/>
            </w:tcBorders>
            <w:shd w:val="clear" w:color="auto" w:fill="95B3D7" w:themeFill="accent1" w:themeFillTint="99"/>
            <w:vAlign w:val="center"/>
          </w:tcPr>
          <w:p w14:paraId="16F1C85C" w14:textId="5A77DE74" w:rsidR="00564576" w:rsidRPr="00CF4A7F" w:rsidRDefault="00175F80" w:rsidP="00067DCA">
            <w:pPr>
              <w:pStyle w:val="12"/>
              <w:framePr w:wrap="around"/>
              <w:ind w:right="240"/>
              <w:rPr>
                <w:rFonts w:ascii="宋体" w:eastAsia="宋体" w:hAnsi="宋体"/>
              </w:rPr>
            </w:pPr>
            <w:r w:rsidRPr="00CF4A7F">
              <w:rPr>
                <w:rFonts w:ascii="宋体" w:eastAsia="宋体" w:hAnsi="宋体" w:hint="eastAsia"/>
              </w:rPr>
              <w:lastRenderedPageBreak/>
              <w:t>业务类型</w:t>
            </w:r>
          </w:p>
          <w:p w14:paraId="54A0293E" w14:textId="77777777" w:rsidR="00175F80" w:rsidRPr="00CF4A7F" w:rsidRDefault="00175F80" w:rsidP="00CF4A7F">
            <w:pPr>
              <w:pStyle w:val="12"/>
              <w:framePr w:wrap="around"/>
              <w:rPr>
                <w:rFonts w:ascii="宋体" w:eastAsia="宋体" w:hAnsi="宋体"/>
              </w:rPr>
            </w:pPr>
          </w:p>
          <w:p w14:paraId="1F5B15BA" w14:textId="77777777" w:rsidR="00175F80" w:rsidRPr="00CF4A7F" w:rsidRDefault="00175F80" w:rsidP="00CF4A7F">
            <w:pPr>
              <w:pStyle w:val="12"/>
              <w:framePr w:wrap="around"/>
              <w:rPr>
                <w:rFonts w:ascii="宋体" w:eastAsia="宋体" w:hAnsi="宋体"/>
              </w:rPr>
            </w:pPr>
          </w:p>
          <w:p w14:paraId="461BC3DF" w14:textId="77777777" w:rsidR="00175F80" w:rsidRPr="00CF4A7F" w:rsidRDefault="00175F80" w:rsidP="00067DCA">
            <w:pPr>
              <w:pStyle w:val="12"/>
              <w:framePr w:wrap="around"/>
              <w:ind w:firstLineChars="100" w:firstLine="240"/>
              <w:jc w:val="left"/>
              <w:rPr>
                <w:rFonts w:ascii="宋体" w:eastAsia="宋体" w:hAnsi="宋体"/>
              </w:rPr>
            </w:pPr>
            <w:r w:rsidRPr="00CF4A7F">
              <w:rPr>
                <w:rFonts w:ascii="宋体" w:eastAsia="宋体" w:hAnsi="宋体" w:hint="eastAsia"/>
              </w:rPr>
              <w:t>证书类型</w:t>
            </w:r>
          </w:p>
        </w:tc>
        <w:tc>
          <w:tcPr>
            <w:tcW w:w="786" w:type="pct"/>
            <w:shd w:val="clear" w:color="auto" w:fill="95B3D7" w:themeFill="accent1" w:themeFillTint="99"/>
            <w:vAlign w:val="center"/>
          </w:tcPr>
          <w:p w14:paraId="32362E82" w14:textId="77777777" w:rsidR="00564576" w:rsidRPr="00CF4A7F" w:rsidRDefault="00564576" w:rsidP="00CF4A7F">
            <w:pPr>
              <w:pStyle w:val="12"/>
              <w:framePr w:wrap="around"/>
              <w:jc w:val="center"/>
              <w:rPr>
                <w:rFonts w:ascii="宋体" w:eastAsia="宋体" w:hAnsi="宋体"/>
              </w:rPr>
            </w:pPr>
            <w:r w:rsidRPr="00CF4A7F">
              <w:rPr>
                <w:rFonts w:ascii="宋体" w:eastAsia="宋体" w:hAnsi="宋体" w:hint="eastAsia"/>
              </w:rPr>
              <w:t>证书新办</w:t>
            </w:r>
          </w:p>
        </w:tc>
        <w:tc>
          <w:tcPr>
            <w:tcW w:w="825" w:type="pct"/>
            <w:shd w:val="clear" w:color="auto" w:fill="95B3D7" w:themeFill="accent1" w:themeFillTint="99"/>
            <w:vAlign w:val="center"/>
          </w:tcPr>
          <w:p w14:paraId="63A30BAA" w14:textId="77777777" w:rsidR="00564576" w:rsidRPr="00CF4A7F" w:rsidRDefault="00564576" w:rsidP="00CF4A7F">
            <w:pPr>
              <w:pStyle w:val="12"/>
              <w:framePr w:wrap="around"/>
              <w:jc w:val="center"/>
              <w:rPr>
                <w:rFonts w:ascii="宋体" w:eastAsia="宋体" w:hAnsi="宋体"/>
              </w:rPr>
            </w:pPr>
            <w:r w:rsidRPr="00CF4A7F">
              <w:rPr>
                <w:rFonts w:ascii="宋体" w:eastAsia="宋体" w:hAnsi="宋体" w:hint="eastAsia"/>
              </w:rPr>
              <w:t>证书更新</w:t>
            </w:r>
          </w:p>
        </w:tc>
        <w:tc>
          <w:tcPr>
            <w:tcW w:w="770" w:type="pct"/>
            <w:shd w:val="clear" w:color="auto" w:fill="95B3D7" w:themeFill="accent1" w:themeFillTint="99"/>
            <w:vAlign w:val="center"/>
          </w:tcPr>
          <w:p w14:paraId="01035BD1" w14:textId="77777777" w:rsidR="00564576" w:rsidRPr="00CF4A7F" w:rsidRDefault="00564576" w:rsidP="00CF4A7F">
            <w:pPr>
              <w:pStyle w:val="12"/>
              <w:framePr w:wrap="around"/>
              <w:jc w:val="center"/>
              <w:rPr>
                <w:rFonts w:ascii="宋体" w:eastAsia="宋体" w:hAnsi="宋体"/>
              </w:rPr>
            </w:pPr>
            <w:r w:rsidRPr="00CF4A7F">
              <w:rPr>
                <w:rFonts w:ascii="宋体" w:eastAsia="宋体" w:hAnsi="宋体" w:hint="eastAsia"/>
              </w:rPr>
              <w:t>证书补办</w:t>
            </w:r>
          </w:p>
        </w:tc>
        <w:tc>
          <w:tcPr>
            <w:tcW w:w="911" w:type="pct"/>
            <w:shd w:val="clear" w:color="auto" w:fill="95B3D7" w:themeFill="accent1" w:themeFillTint="99"/>
            <w:vAlign w:val="center"/>
          </w:tcPr>
          <w:p w14:paraId="78E61958" w14:textId="77777777" w:rsidR="00564576" w:rsidRPr="00CF4A7F" w:rsidRDefault="00564576" w:rsidP="00CF4A7F">
            <w:pPr>
              <w:pStyle w:val="12"/>
              <w:framePr w:wrap="around"/>
              <w:jc w:val="center"/>
              <w:rPr>
                <w:rFonts w:ascii="宋体" w:eastAsia="宋体" w:hAnsi="宋体"/>
              </w:rPr>
            </w:pPr>
            <w:r w:rsidRPr="00CF4A7F">
              <w:rPr>
                <w:rFonts w:ascii="宋体" w:eastAsia="宋体" w:hAnsi="宋体" w:hint="eastAsia"/>
              </w:rPr>
              <w:t>证书变更</w:t>
            </w:r>
          </w:p>
        </w:tc>
        <w:tc>
          <w:tcPr>
            <w:tcW w:w="585" w:type="pct"/>
            <w:shd w:val="clear" w:color="auto" w:fill="95B3D7" w:themeFill="accent1" w:themeFillTint="99"/>
            <w:vAlign w:val="center"/>
          </w:tcPr>
          <w:p w14:paraId="2E673C8F" w14:textId="77777777" w:rsidR="00564576" w:rsidRPr="00CF4A7F" w:rsidRDefault="00564576" w:rsidP="00CF4A7F">
            <w:pPr>
              <w:pStyle w:val="12"/>
              <w:framePr w:wrap="around"/>
              <w:jc w:val="center"/>
              <w:rPr>
                <w:rFonts w:ascii="宋体" w:eastAsia="宋体" w:hAnsi="宋体"/>
              </w:rPr>
            </w:pPr>
            <w:r w:rsidRPr="00CF4A7F">
              <w:rPr>
                <w:rFonts w:ascii="宋体" w:eastAsia="宋体" w:hAnsi="宋体" w:hint="eastAsia"/>
              </w:rPr>
              <w:t>证书解锁</w:t>
            </w:r>
          </w:p>
        </w:tc>
      </w:tr>
      <w:tr w:rsidR="00E140A1" w:rsidRPr="00CF4A7F" w14:paraId="3886DBA8" w14:textId="77777777" w:rsidTr="00CF4A7F">
        <w:trPr>
          <w:trHeight w:val="1631"/>
        </w:trPr>
        <w:tc>
          <w:tcPr>
            <w:tcW w:w="1123" w:type="pct"/>
            <w:vMerge/>
            <w:tcBorders>
              <w:top w:val="nil"/>
            </w:tcBorders>
            <w:shd w:val="clear" w:color="auto" w:fill="95B3D7" w:themeFill="accent1" w:themeFillTint="99"/>
            <w:vAlign w:val="center"/>
          </w:tcPr>
          <w:p w14:paraId="72E87313" w14:textId="77777777" w:rsidR="00564576" w:rsidRPr="00CF4A7F" w:rsidRDefault="00564576" w:rsidP="00CF4A7F">
            <w:pPr>
              <w:pStyle w:val="12"/>
              <w:framePr w:wrap="around"/>
              <w:rPr>
                <w:rFonts w:ascii="宋体" w:eastAsia="宋体" w:hAnsi="宋体"/>
                <w:sz w:val="2"/>
                <w:szCs w:val="2"/>
              </w:rPr>
            </w:pPr>
          </w:p>
        </w:tc>
        <w:tc>
          <w:tcPr>
            <w:tcW w:w="786" w:type="pct"/>
            <w:shd w:val="clear" w:color="auto" w:fill="95B3D7" w:themeFill="accent1" w:themeFillTint="99"/>
            <w:vAlign w:val="center"/>
          </w:tcPr>
          <w:p w14:paraId="5A93A14D" w14:textId="77777777" w:rsidR="00564576" w:rsidRPr="00CF4A7F" w:rsidRDefault="00564576" w:rsidP="00CF4A7F">
            <w:pPr>
              <w:pStyle w:val="12"/>
              <w:framePr w:wrap="around"/>
              <w:jc w:val="center"/>
              <w:rPr>
                <w:rFonts w:ascii="宋体" w:eastAsia="宋体" w:hAnsi="宋体"/>
              </w:rPr>
            </w:pPr>
            <w:r w:rsidRPr="00CF4A7F">
              <w:rPr>
                <w:rFonts w:ascii="宋体" w:eastAsia="宋体" w:hAnsi="宋体" w:hint="eastAsia"/>
              </w:rPr>
              <w:t>初次办理证书</w:t>
            </w:r>
          </w:p>
        </w:tc>
        <w:tc>
          <w:tcPr>
            <w:tcW w:w="825" w:type="pct"/>
            <w:shd w:val="clear" w:color="auto" w:fill="95B3D7" w:themeFill="accent1" w:themeFillTint="99"/>
            <w:vAlign w:val="center"/>
          </w:tcPr>
          <w:p w14:paraId="6C9FFB7C" w14:textId="77777777" w:rsidR="00564576" w:rsidRPr="00CF4A7F" w:rsidRDefault="00564576" w:rsidP="00CF4A7F">
            <w:pPr>
              <w:pStyle w:val="12"/>
              <w:framePr w:wrap="around"/>
              <w:jc w:val="center"/>
              <w:rPr>
                <w:rFonts w:ascii="宋体" w:eastAsia="宋体" w:hAnsi="宋体"/>
              </w:rPr>
            </w:pPr>
            <w:r w:rsidRPr="00CF4A7F">
              <w:rPr>
                <w:rFonts w:ascii="宋体" w:eastAsia="宋体" w:hAnsi="宋体" w:hint="eastAsia"/>
              </w:rPr>
              <w:t>到期证书延期</w:t>
            </w:r>
          </w:p>
        </w:tc>
        <w:tc>
          <w:tcPr>
            <w:tcW w:w="770" w:type="pct"/>
            <w:shd w:val="clear" w:color="auto" w:fill="95B3D7" w:themeFill="accent1" w:themeFillTint="99"/>
            <w:vAlign w:val="center"/>
          </w:tcPr>
          <w:p w14:paraId="507FAF32" w14:textId="5E155BB9" w:rsidR="00564576" w:rsidRPr="00CF4A7F" w:rsidRDefault="00564576" w:rsidP="00CF4A7F">
            <w:pPr>
              <w:pStyle w:val="12"/>
              <w:framePr w:wrap="around"/>
              <w:jc w:val="center"/>
              <w:rPr>
                <w:rFonts w:ascii="宋体" w:eastAsia="宋体" w:hAnsi="宋体"/>
              </w:rPr>
            </w:pPr>
            <w:r w:rsidRPr="00CF4A7F">
              <w:rPr>
                <w:rFonts w:ascii="宋体" w:eastAsia="宋体" w:hAnsi="宋体" w:hint="eastAsia"/>
              </w:rPr>
              <w:t>介质人为损坏、丢失或超过质保期（1年）损坏</w:t>
            </w:r>
          </w:p>
        </w:tc>
        <w:tc>
          <w:tcPr>
            <w:tcW w:w="911" w:type="pct"/>
            <w:shd w:val="clear" w:color="auto" w:fill="95B3D7" w:themeFill="accent1" w:themeFillTint="99"/>
            <w:vAlign w:val="center"/>
          </w:tcPr>
          <w:p w14:paraId="4D70E169" w14:textId="5B415AE3" w:rsidR="00564576" w:rsidRPr="00CF4A7F" w:rsidRDefault="00564576" w:rsidP="00CF4A7F">
            <w:pPr>
              <w:pStyle w:val="12"/>
              <w:framePr w:wrap="around"/>
              <w:jc w:val="center"/>
              <w:rPr>
                <w:rFonts w:ascii="宋体" w:eastAsia="宋体" w:hAnsi="宋体"/>
              </w:rPr>
            </w:pPr>
            <w:r w:rsidRPr="00CF4A7F">
              <w:rPr>
                <w:rFonts w:ascii="宋体" w:eastAsia="宋体" w:hAnsi="宋体" w:hint="eastAsia"/>
              </w:rPr>
              <w:t>证书信息发生变更（单位名称、电子样章）</w:t>
            </w:r>
          </w:p>
        </w:tc>
        <w:tc>
          <w:tcPr>
            <w:tcW w:w="585" w:type="pct"/>
            <w:shd w:val="clear" w:color="auto" w:fill="95B3D7" w:themeFill="accent1" w:themeFillTint="99"/>
            <w:vAlign w:val="center"/>
          </w:tcPr>
          <w:p w14:paraId="7E846796" w14:textId="77777777" w:rsidR="00564576" w:rsidRPr="00CF4A7F" w:rsidRDefault="00564576" w:rsidP="00CF4A7F">
            <w:pPr>
              <w:pStyle w:val="12"/>
              <w:framePr w:wrap="around"/>
              <w:jc w:val="center"/>
              <w:rPr>
                <w:rFonts w:ascii="宋体" w:eastAsia="宋体" w:hAnsi="宋体"/>
              </w:rPr>
            </w:pPr>
            <w:r w:rsidRPr="00CF4A7F">
              <w:rPr>
                <w:rFonts w:ascii="宋体" w:eastAsia="宋体" w:hAnsi="宋体" w:hint="eastAsia"/>
              </w:rPr>
              <w:t>介质密码丢失、介质锁死</w:t>
            </w:r>
          </w:p>
        </w:tc>
      </w:tr>
      <w:tr w:rsidR="00564576" w:rsidRPr="00CF4A7F" w14:paraId="2D0F7FAC" w14:textId="77777777" w:rsidTr="00CF4A7F">
        <w:trPr>
          <w:trHeight w:val="837"/>
        </w:trPr>
        <w:tc>
          <w:tcPr>
            <w:tcW w:w="1123" w:type="pct"/>
            <w:vAlign w:val="center"/>
          </w:tcPr>
          <w:p w14:paraId="28A580BE" w14:textId="77777777" w:rsidR="00564576" w:rsidRPr="00CF4A7F" w:rsidRDefault="00564576" w:rsidP="00CF4A7F">
            <w:pPr>
              <w:pStyle w:val="12"/>
              <w:framePr w:wrap="around"/>
              <w:jc w:val="center"/>
              <w:rPr>
                <w:rFonts w:ascii="宋体" w:eastAsia="宋体" w:hAnsi="宋体"/>
              </w:rPr>
            </w:pPr>
            <w:r w:rsidRPr="00CF4A7F">
              <w:rPr>
                <w:rFonts w:ascii="宋体" w:eastAsia="宋体" w:hAnsi="宋体" w:hint="eastAsia"/>
              </w:rPr>
              <w:t>单位证书带签章</w:t>
            </w:r>
          </w:p>
        </w:tc>
        <w:tc>
          <w:tcPr>
            <w:tcW w:w="786" w:type="pct"/>
            <w:vAlign w:val="center"/>
          </w:tcPr>
          <w:p w14:paraId="7048C227" w14:textId="77777777" w:rsidR="00564576" w:rsidRPr="00CF4A7F" w:rsidRDefault="00564576" w:rsidP="00CF4A7F">
            <w:pPr>
              <w:pStyle w:val="12"/>
              <w:framePr w:wrap="around"/>
              <w:jc w:val="center"/>
              <w:rPr>
                <w:rFonts w:ascii="宋体" w:eastAsia="宋体" w:hAnsi="宋体"/>
              </w:rPr>
            </w:pPr>
            <w:r w:rsidRPr="00CF4A7F">
              <w:rPr>
                <w:rFonts w:ascii="宋体" w:eastAsia="宋体" w:hAnsi="宋体"/>
              </w:rPr>
              <w:t>400 元</w:t>
            </w:r>
            <w:r w:rsidRPr="00CF4A7F">
              <w:rPr>
                <w:rFonts w:ascii="宋体" w:eastAsia="宋体" w:hAnsi="宋体"/>
                <w:w w:val="95"/>
              </w:rPr>
              <w:t>/</w:t>
            </w:r>
            <w:r w:rsidRPr="00CF4A7F">
              <w:rPr>
                <w:rFonts w:ascii="宋体" w:eastAsia="宋体" w:hAnsi="宋体"/>
              </w:rPr>
              <w:t>年</w:t>
            </w:r>
            <w:r w:rsidRPr="00CF4A7F">
              <w:rPr>
                <w:rFonts w:ascii="宋体" w:eastAsia="宋体" w:hAnsi="宋体"/>
                <w:w w:val="95"/>
              </w:rPr>
              <w:t>/</w:t>
            </w:r>
            <w:r w:rsidRPr="00CF4A7F">
              <w:rPr>
                <w:rFonts w:ascii="宋体" w:eastAsia="宋体" w:hAnsi="宋体"/>
              </w:rPr>
              <w:t>张</w:t>
            </w:r>
          </w:p>
        </w:tc>
        <w:tc>
          <w:tcPr>
            <w:tcW w:w="825" w:type="pct"/>
            <w:vAlign w:val="center"/>
          </w:tcPr>
          <w:p w14:paraId="324D36CC" w14:textId="77777777" w:rsidR="00564576" w:rsidRPr="00CF4A7F" w:rsidRDefault="00564576" w:rsidP="00CF4A7F">
            <w:pPr>
              <w:pStyle w:val="12"/>
              <w:framePr w:wrap="around"/>
              <w:jc w:val="center"/>
              <w:rPr>
                <w:rFonts w:ascii="宋体" w:eastAsia="宋体" w:hAnsi="宋体"/>
              </w:rPr>
            </w:pPr>
            <w:r w:rsidRPr="00CF4A7F">
              <w:rPr>
                <w:rFonts w:ascii="宋体" w:eastAsia="宋体" w:hAnsi="宋体"/>
              </w:rPr>
              <w:t>400 元</w:t>
            </w:r>
            <w:r w:rsidRPr="00CF4A7F">
              <w:rPr>
                <w:rFonts w:ascii="宋体" w:eastAsia="宋体" w:hAnsi="宋体"/>
                <w:w w:val="95"/>
              </w:rPr>
              <w:t>/</w:t>
            </w:r>
            <w:r w:rsidRPr="00CF4A7F">
              <w:rPr>
                <w:rFonts w:ascii="宋体" w:eastAsia="宋体" w:hAnsi="宋体"/>
              </w:rPr>
              <w:t>年</w:t>
            </w:r>
            <w:r w:rsidRPr="00CF4A7F">
              <w:rPr>
                <w:rFonts w:ascii="宋体" w:eastAsia="宋体" w:hAnsi="宋体"/>
                <w:w w:val="95"/>
              </w:rPr>
              <w:t>/</w:t>
            </w:r>
            <w:r w:rsidRPr="00CF4A7F">
              <w:rPr>
                <w:rFonts w:ascii="宋体" w:eastAsia="宋体" w:hAnsi="宋体"/>
              </w:rPr>
              <w:t>张</w:t>
            </w:r>
          </w:p>
        </w:tc>
        <w:tc>
          <w:tcPr>
            <w:tcW w:w="770" w:type="pct"/>
            <w:vAlign w:val="center"/>
          </w:tcPr>
          <w:p w14:paraId="573C07D9" w14:textId="77777777" w:rsidR="00564576" w:rsidRPr="00CF4A7F" w:rsidRDefault="00564576" w:rsidP="00CF4A7F">
            <w:pPr>
              <w:pStyle w:val="12"/>
              <w:framePr w:wrap="around"/>
              <w:jc w:val="center"/>
              <w:rPr>
                <w:rFonts w:ascii="宋体" w:eastAsia="宋体" w:hAnsi="宋体"/>
              </w:rPr>
            </w:pPr>
            <w:r w:rsidRPr="00CF4A7F">
              <w:rPr>
                <w:rFonts w:ascii="宋体" w:eastAsia="宋体" w:hAnsi="宋体"/>
                <w:w w:val="95"/>
              </w:rPr>
              <w:t>50 元</w:t>
            </w:r>
            <w:r w:rsidRPr="00CF4A7F">
              <w:rPr>
                <w:rFonts w:ascii="宋体" w:eastAsia="宋体" w:hAnsi="宋体"/>
                <w:w w:val="90"/>
              </w:rPr>
              <w:t>/</w:t>
            </w:r>
            <w:r w:rsidRPr="00CF4A7F">
              <w:rPr>
                <w:rFonts w:ascii="宋体" w:eastAsia="宋体" w:hAnsi="宋体"/>
                <w:w w:val="95"/>
              </w:rPr>
              <w:t>个</w:t>
            </w:r>
          </w:p>
        </w:tc>
        <w:tc>
          <w:tcPr>
            <w:tcW w:w="911" w:type="pct"/>
            <w:vAlign w:val="center"/>
          </w:tcPr>
          <w:p w14:paraId="35060492" w14:textId="77777777" w:rsidR="00564576" w:rsidRPr="00CF4A7F" w:rsidRDefault="00564576" w:rsidP="00CF4A7F">
            <w:pPr>
              <w:pStyle w:val="12"/>
              <w:framePr w:wrap="around"/>
              <w:jc w:val="center"/>
              <w:rPr>
                <w:rFonts w:ascii="宋体" w:eastAsia="宋体" w:hAnsi="宋体"/>
              </w:rPr>
            </w:pPr>
            <w:r w:rsidRPr="00CF4A7F">
              <w:rPr>
                <w:rFonts w:ascii="宋体" w:eastAsia="宋体" w:hAnsi="宋体"/>
              </w:rPr>
              <w:t>免费</w:t>
            </w:r>
          </w:p>
        </w:tc>
        <w:tc>
          <w:tcPr>
            <w:tcW w:w="585" w:type="pct"/>
            <w:vAlign w:val="center"/>
          </w:tcPr>
          <w:p w14:paraId="42EA2EBA" w14:textId="77777777" w:rsidR="00564576" w:rsidRPr="00CF4A7F" w:rsidRDefault="00564576" w:rsidP="00CF4A7F">
            <w:pPr>
              <w:pStyle w:val="12"/>
              <w:framePr w:wrap="around"/>
              <w:jc w:val="center"/>
              <w:rPr>
                <w:rFonts w:ascii="宋体" w:eastAsia="宋体" w:hAnsi="宋体"/>
              </w:rPr>
            </w:pPr>
            <w:r w:rsidRPr="00CF4A7F">
              <w:rPr>
                <w:rFonts w:ascii="宋体" w:eastAsia="宋体" w:hAnsi="宋体"/>
              </w:rPr>
              <w:t>免费</w:t>
            </w:r>
          </w:p>
        </w:tc>
      </w:tr>
      <w:tr w:rsidR="00CD02E8" w:rsidRPr="00CF4A7F" w14:paraId="351D7D87" w14:textId="77777777" w:rsidTr="00CF4A7F">
        <w:trPr>
          <w:trHeight w:val="837"/>
        </w:trPr>
        <w:tc>
          <w:tcPr>
            <w:tcW w:w="1123" w:type="pct"/>
            <w:vAlign w:val="center"/>
          </w:tcPr>
          <w:p w14:paraId="58270579" w14:textId="55F40F20" w:rsidR="00CD02E8" w:rsidRPr="00CF4A7F" w:rsidRDefault="00CD02E8" w:rsidP="00CD02E8">
            <w:pPr>
              <w:pStyle w:val="12"/>
              <w:framePr w:wrap="around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个人证书带签章</w:t>
            </w:r>
          </w:p>
        </w:tc>
        <w:tc>
          <w:tcPr>
            <w:tcW w:w="786" w:type="pct"/>
            <w:vAlign w:val="center"/>
          </w:tcPr>
          <w:p w14:paraId="6C09E3DF" w14:textId="44BD7B8D" w:rsidR="00CD02E8" w:rsidRPr="00CF4A7F" w:rsidRDefault="00CD02E8" w:rsidP="00CD02E8">
            <w:pPr>
              <w:pStyle w:val="12"/>
              <w:framePr w:wrap="around"/>
              <w:jc w:val="center"/>
              <w:rPr>
                <w:rFonts w:ascii="宋体" w:eastAsia="宋体" w:hAnsi="宋体"/>
              </w:rPr>
            </w:pPr>
            <w:r w:rsidRPr="00CF4A7F">
              <w:rPr>
                <w:rFonts w:ascii="宋体" w:eastAsia="宋体" w:hAnsi="宋体"/>
              </w:rPr>
              <w:t>400 元</w:t>
            </w:r>
            <w:r w:rsidRPr="00CF4A7F">
              <w:rPr>
                <w:rFonts w:ascii="宋体" w:eastAsia="宋体" w:hAnsi="宋体"/>
                <w:w w:val="95"/>
              </w:rPr>
              <w:t>/</w:t>
            </w:r>
            <w:r w:rsidRPr="00CF4A7F">
              <w:rPr>
                <w:rFonts w:ascii="宋体" w:eastAsia="宋体" w:hAnsi="宋体"/>
              </w:rPr>
              <w:t>年</w:t>
            </w:r>
            <w:r w:rsidRPr="00CF4A7F">
              <w:rPr>
                <w:rFonts w:ascii="宋体" w:eastAsia="宋体" w:hAnsi="宋体"/>
                <w:w w:val="95"/>
              </w:rPr>
              <w:t>/</w:t>
            </w:r>
            <w:r w:rsidRPr="00CF4A7F">
              <w:rPr>
                <w:rFonts w:ascii="宋体" w:eastAsia="宋体" w:hAnsi="宋体"/>
              </w:rPr>
              <w:t>张</w:t>
            </w:r>
          </w:p>
        </w:tc>
        <w:tc>
          <w:tcPr>
            <w:tcW w:w="825" w:type="pct"/>
            <w:vAlign w:val="center"/>
          </w:tcPr>
          <w:p w14:paraId="5277D7F3" w14:textId="34399CA7" w:rsidR="00CD02E8" w:rsidRPr="00CF4A7F" w:rsidRDefault="00CD02E8" w:rsidP="00CD02E8">
            <w:pPr>
              <w:pStyle w:val="12"/>
              <w:framePr w:wrap="around"/>
              <w:jc w:val="center"/>
              <w:rPr>
                <w:rFonts w:ascii="宋体" w:eastAsia="宋体" w:hAnsi="宋体"/>
              </w:rPr>
            </w:pPr>
            <w:r w:rsidRPr="00CF4A7F">
              <w:rPr>
                <w:rFonts w:ascii="宋体" w:eastAsia="宋体" w:hAnsi="宋体"/>
              </w:rPr>
              <w:t>400 元</w:t>
            </w:r>
            <w:r w:rsidRPr="00CF4A7F">
              <w:rPr>
                <w:rFonts w:ascii="宋体" w:eastAsia="宋体" w:hAnsi="宋体"/>
                <w:w w:val="95"/>
              </w:rPr>
              <w:t>/</w:t>
            </w:r>
            <w:r w:rsidRPr="00CF4A7F">
              <w:rPr>
                <w:rFonts w:ascii="宋体" w:eastAsia="宋体" w:hAnsi="宋体"/>
              </w:rPr>
              <w:t>年</w:t>
            </w:r>
            <w:r w:rsidRPr="00CF4A7F">
              <w:rPr>
                <w:rFonts w:ascii="宋体" w:eastAsia="宋体" w:hAnsi="宋体"/>
                <w:w w:val="95"/>
              </w:rPr>
              <w:t>/</w:t>
            </w:r>
            <w:r w:rsidRPr="00CF4A7F">
              <w:rPr>
                <w:rFonts w:ascii="宋体" w:eastAsia="宋体" w:hAnsi="宋体"/>
              </w:rPr>
              <w:t>张</w:t>
            </w:r>
          </w:p>
        </w:tc>
        <w:tc>
          <w:tcPr>
            <w:tcW w:w="770" w:type="pct"/>
            <w:vAlign w:val="center"/>
          </w:tcPr>
          <w:p w14:paraId="5AA45B85" w14:textId="213B70A3" w:rsidR="00CD02E8" w:rsidRPr="00CF4A7F" w:rsidRDefault="00CD02E8" w:rsidP="00CD02E8">
            <w:pPr>
              <w:pStyle w:val="12"/>
              <w:framePr w:wrap="around"/>
              <w:jc w:val="center"/>
              <w:rPr>
                <w:rFonts w:ascii="宋体" w:eastAsia="宋体" w:hAnsi="宋体"/>
                <w:w w:val="95"/>
              </w:rPr>
            </w:pPr>
            <w:r w:rsidRPr="00CF4A7F">
              <w:rPr>
                <w:rFonts w:ascii="宋体" w:eastAsia="宋体" w:hAnsi="宋体"/>
                <w:w w:val="95"/>
              </w:rPr>
              <w:t>50 元</w:t>
            </w:r>
            <w:r w:rsidRPr="00CF4A7F">
              <w:rPr>
                <w:rFonts w:ascii="宋体" w:eastAsia="宋体" w:hAnsi="宋体"/>
                <w:w w:val="90"/>
              </w:rPr>
              <w:t>/</w:t>
            </w:r>
            <w:r w:rsidRPr="00CF4A7F">
              <w:rPr>
                <w:rFonts w:ascii="宋体" w:eastAsia="宋体" w:hAnsi="宋体"/>
                <w:w w:val="95"/>
              </w:rPr>
              <w:t>个</w:t>
            </w:r>
          </w:p>
        </w:tc>
        <w:tc>
          <w:tcPr>
            <w:tcW w:w="911" w:type="pct"/>
            <w:vAlign w:val="center"/>
          </w:tcPr>
          <w:p w14:paraId="6E57D9C7" w14:textId="005CD903" w:rsidR="00CD02E8" w:rsidRPr="00CF4A7F" w:rsidRDefault="00CD02E8" w:rsidP="00CD02E8">
            <w:pPr>
              <w:pStyle w:val="12"/>
              <w:framePr w:wrap="around"/>
              <w:jc w:val="center"/>
              <w:rPr>
                <w:rFonts w:ascii="宋体" w:eastAsia="宋体" w:hAnsi="宋体"/>
              </w:rPr>
            </w:pPr>
            <w:r w:rsidRPr="00CF4A7F">
              <w:rPr>
                <w:rFonts w:ascii="宋体" w:eastAsia="宋体" w:hAnsi="宋体"/>
              </w:rPr>
              <w:t>免费</w:t>
            </w:r>
          </w:p>
        </w:tc>
        <w:tc>
          <w:tcPr>
            <w:tcW w:w="585" w:type="pct"/>
            <w:vAlign w:val="center"/>
          </w:tcPr>
          <w:p w14:paraId="3B4A86AD" w14:textId="04FDF99F" w:rsidR="00CD02E8" w:rsidRPr="00CF4A7F" w:rsidRDefault="00CD02E8" w:rsidP="00CD02E8">
            <w:pPr>
              <w:pStyle w:val="12"/>
              <w:framePr w:wrap="around"/>
              <w:jc w:val="center"/>
              <w:rPr>
                <w:rFonts w:ascii="宋体" w:eastAsia="宋体" w:hAnsi="宋体"/>
              </w:rPr>
            </w:pPr>
            <w:r w:rsidRPr="00CF4A7F">
              <w:rPr>
                <w:rFonts w:ascii="宋体" w:eastAsia="宋体" w:hAnsi="宋体"/>
              </w:rPr>
              <w:t>免费</w:t>
            </w:r>
          </w:p>
        </w:tc>
      </w:tr>
    </w:tbl>
    <w:p w14:paraId="7764460D" w14:textId="77777777" w:rsidR="009C3775" w:rsidRPr="00E140A1" w:rsidRDefault="00564576" w:rsidP="00E140A1">
      <w:pPr>
        <w:pStyle w:val="1"/>
        <w:rPr>
          <w:shd w:val="clear" w:color="auto" w:fill="FFFFFF" w:themeFill="background1"/>
        </w:rPr>
      </w:pPr>
      <w:bookmarkStart w:id="17" w:name="_bookmark10"/>
      <w:bookmarkStart w:id="18" w:name="_Toc134106576"/>
      <w:bookmarkEnd w:id="17"/>
      <w:r w:rsidRPr="00E140A1">
        <w:rPr>
          <w:rFonts w:hint="eastAsia"/>
          <w:shd w:val="clear" w:color="auto" w:fill="FFFFFF" w:themeFill="background1"/>
        </w:rPr>
        <w:t>六</w:t>
      </w:r>
      <w:r w:rsidRPr="00E140A1">
        <w:rPr>
          <w:shd w:val="clear" w:color="auto" w:fill="FFFFFF" w:themeFill="background1"/>
        </w:rPr>
        <w:t>、</w:t>
      </w:r>
      <w:r w:rsidR="00A62D35" w:rsidRPr="00E140A1">
        <w:rPr>
          <w:shd w:val="clear" w:color="auto" w:fill="FFFFFF" w:themeFill="background1"/>
        </w:rPr>
        <w:t>证书</w:t>
      </w:r>
      <w:r w:rsidR="009B5811" w:rsidRPr="00E140A1">
        <w:rPr>
          <w:shd w:val="clear" w:color="auto" w:fill="FFFFFF" w:themeFill="background1"/>
        </w:rPr>
        <w:t>使用</w:t>
      </w:r>
      <w:bookmarkEnd w:id="18"/>
    </w:p>
    <w:p w14:paraId="5CE063FF" w14:textId="77777777" w:rsidR="009C3775" w:rsidRPr="00E140A1" w:rsidRDefault="009B5811" w:rsidP="00E140A1">
      <w:pPr>
        <w:pStyle w:val="2"/>
      </w:pPr>
      <w:bookmarkStart w:id="19" w:name="_bookmark11"/>
      <w:bookmarkStart w:id="20" w:name="_Toc134106577"/>
      <w:bookmarkEnd w:id="19"/>
      <w:r w:rsidRPr="00E140A1">
        <w:t>（一）下载驱动并安装</w:t>
      </w:r>
      <w:bookmarkEnd w:id="20"/>
    </w:p>
    <w:p w14:paraId="27691078" w14:textId="1CB86FCA" w:rsidR="009C3775" w:rsidRDefault="00C44A5E" w:rsidP="00E140A1">
      <w:pPr>
        <w:ind w:firstLine="480"/>
        <w:rPr>
          <w:rFonts w:hint="eastAsia"/>
          <w:sz w:val="22"/>
          <w:szCs w:val="22"/>
          <w:shd w:val="clear" w:color="auto" w:fill="FFFFFF" w:themeFill="background1"/>
        </w:rPr>
      </w:pPr>
      <w:r>
        <w:rPr>
          <w:rFonts w:hint="eastAsia"/>
          <w:shd w:val="clear" w:color="auto" w:fill="FFFFFF" w:themeFill="background1"/>
        </w:rPr>
        <w:t>登录重庆市沙坪坝区公共资源交易中心，C</w:t>
      </w:r>
      <w:r>
        <w:rPr>
          <w:shd w:val="clear" w:color="auto" w:fill="FFFFFF" w:themeFill="background1"/>
        </w:rPr>
        <w:t>A</w:t>
      </w:r>
      <w:r>
        <w:rPr>
          <w:rFonts w:hint="eastAsia"/>
          <w:shd w:val="clear" w:color="auto" w:fill="FFFFFF" w:themeFill="background1"/>
        </w:rPr>
        <w:t>登录界面，点击驱动下载:</w:t>
      </w:r>
    </w:p>
    <w:p w14:paraId="04A9957A" w14:textId="6CF7D15A" w:rsidR="00E140A1" w:rsidRDefault="00CD02E8" w:rsidP="00E140A1">
      <w:pPr>
        <w:pStyle w:val="af1"/>
        <w:rPr>
          <w:shd w:val="clear" w:color="auto" w:fill="FFFFFF" w:themeFill="background1"/>
        </w:rPr>
      </w:pPr>
      <w:r>
        <w:drawing>
          <wp:inline distT="0" distB="0" distL="0" distR="0" wp14:anchorId="7A2762DA" wp14:editId="37F9ADEE">
            <wp:extent cx="6419850" cy="2901315"/>
            <wp:effectExtent l="0" t="0" r="0" b="0"/>
            <wp:docPr id="14461266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12662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58333" w14:textId="77777777" w:rsidR="004C3518" w:rsidRDefault="004C3518" w:rsidP="00E140A1">
      <w:pPr>
        <w:pStyle w:val="af1"/>
        <w:rPr>
          <w:shd w:val="clear" w:color="auto" w:fill="FFFFFF" w:themeFill="background1"/>
        </w:rPr>
      </w:pPr>
    </w:p>
    <w:p w14:paraId="78D8208A" w14:textId="77777777" w:rsidR="00676C6D" w:rsidRPr="00E140A1" w:rsidRDefault="00676C6D" w:rsidP="00676C6D">
      <w:pPr>
        <w:ind w:firstLine="480"/>
        <w:rPr>
          <w:shd w:val="clear" w:color="auto" w:fill="FFFFFF" w:themeFill="background1"/>
        </w:rPr>
      </w:pPr>
      <w:r>
        <w:rPr>
          <w:rFonts w:hint="eastAsia"/>
          <w:shd w:val="clear" w:color="auto" w:fill="FFFFFF" w:themeFill="background1"/>
        </w:rPr>
        <w:t>下载完成并解压缩后，按安装导引点击安装即可。</w:t>
      </w:r>
    </w:p>
    <w:p w14:paraId="46BA7394" w14:textId="77777777" w:rsidR="009C3775" w:rsidRPr="00E140A1" w:rsidRDefault="009B5811" w:rsidP="00E140A1">
      <w:pPr>
        <w:pStyle w:val="2"/>
      </w:pPr>
      <w:bookmarkStart w:id="21" w:name="_bookmark12"/>
      <w:bookmarkStart w:id="22" w:name="_Toc134106578"/>
      <w:bookmarkEnd w:id="21"/>
      <w:r w:rsidRPr="00E140A1">
        <w:t>（二）修改 CA 锁密码</w:t>
      </w:r>
      <w:bookmarkEnd w:id="22"/>
    </w:p>
    <w:p w14:paraId="3506E56C" w14:textId="77777777" w:rsidR="00916570" w:rsidRPr="003A630B" w:rsidRDefault="00916570" w:rsidP="00916570">
      <w:pPr>
        <w:pStyle w:val="a4"/>
        <w:numPr>
          <w:ilvl w:val="0"/>
          <w:numId w:val="7"/>
        </w:numPr>
        <w:ind w:firstLineChars="0"/>
      </w:pPr>
      <w:r>
        <w:rPr>
          <w:rFonts w:hint="eastAsia"/>
          <w:spacing w:val="2"/>
        </w:rPr>
        <w:t>证书助手</w:t>
      </w:r>
      <w:r w:rsidRPr="00E140A1">
        <w:rPr>
          <w:rFonts w:hint="eastAsia"/>
          <w:spacing w:val="2"/>
        </w:rPr>
        <w:t>安装完毕后，插入</w:t>
      </w:r>
      <w:r w:rsidRPr="003A630B">
        <w:rPr>
          <w:rFonts w:hint="eastAsia"/>
        </w:rPr>
        <w:t>CA 锁，</w:t>
      </w:r>
      <w:r>
        <w:rPr>
          <w:rFonts w:hint="eastAsia"/>
        </w:rPr>
        <w:t>点击打开证书助手工具；</w:t>
      </w:r>
    </w:p>
    <w:p w14:paraId="649C3E31" w14:textId="77777777" w:rsidR="00916570" w:rsidRDefault="00916570" w:rsidP="00916570">
      <w:pPr>
        <w:pStyle w:val="af1"/>
        <w:rPr>
          <w:rFonts w:asciiTheme="minorEastAsia" w:eastAsiaTheme="minorEastAsia" w:hAnsiTheme="minorEastAsia"/>
          <w:highlight w:val="yellow"/>
        </w:rPr>
      </w:pPr>
      <w:r>
        <w:lastRenderedPageBreak/>
        <w:drawing>
          <wp:inline distT="0" distB="0" distL="0" distR="0" wp14:anchorId="51A7711F" wp14:editId="1FABA282">
            <wp:extent cx="5727700" cy="360998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0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AD576" w14:textId="77777777" w:rsidR="00916570" w:rsidRDefault="00916570" w:rsidP="00916570">
      <w:pPr>
        <w:pStyle w:val="a4"/>
        <w:numPr>
          <w:ilvl w:val="0"/>
          <w:numId w:val="7"/>
        </w:numPr>
        <w:ind w:firstLineChars="0"/>
      </w:pPr>
      <w:r w:rsidRPr="003A630B">
        <w:rPr>
          <w:rFonts w:hint="eastAsia"/>
        </w:rPr>
        <w:t>点击“</w:t>
      </w:r>
      <w:r>
        <w:rPr>
          <w:rFonts w:hint="eastAsia"/>
        </w:rPr>
        <w:t>修改密码</w:t>
      </w:r>
      <w:r w:rsidRPr="003A630B">
        <w:rPr>
          <w:rFonts w:hint="eastAsia"/>
        </w:rPr>
        <w:t>”</w:t>
      </w:r>
      <w:r>
        <w:rPr>
          <w:rFonts w:hint="eastAsia"/>
        </w:rPr>
        <w:t>，可进行密码修改；</w:t>
      </w:r>
    </w:p>
    <w:p w14:paraId="4A104B6D" w14:textId="0FABECC8" w:rsidR="00274A65" w:rsidRPr="00274A65" w:rsidRDefault="00916570" w:rsidP="00916570">
      <w:pPr>
        <w:pStyle w:val="af1"/>
        <w:rPr>
          <w:rFonts w:asciiTheme="minorEastAsia" w:eastAsiaTheme="minorEastAsia" w:hAnsiTheme="minorEastAsia"/>
          <w:spacing w:val="2"/>
          <w:highlight w:val="yellow"/>
        </w:rPr>
      </w:pPr>
      <w:r>
        <w:drawing>
          <wp:inline distT="0" distB="0" distL="0" distR="0" wp14:anchorId="16860C74" wp14:editId="2F986C99">
            <wp:extent cx="5803900" cy="3666044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366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14973" w14:textId="77777777" w:rsidR="001B5E55" w:rsidRDefault="001B5E55" w:rsidP="00916570">
      <w:pPr>
        <w:pStyle w:val="a3"/>
        <w:ind w:firstLineChars="0" w:firstLine="0"/>
        <w:rPr>
          <w:rFonts w:ascii="等线"/>
          <w:sz w:val="20"/>
        </w:rPr>
      </w:pPr>
    </w:p>
    <w:p w14:paraId="2CB7528E" w14:textId="77777777" w:rsidR="001B5E55" w:rsidRDefault="001B5E55" w:rsidP="000754FD">
      <w:pPr>
        <w:pStyle w:val="1"/>
        <w:sectPr w:rsidR="001B5E55">
          <w:headerReference w:type="default" r:id="rId24"/>
          <w:footerReference w:type="default" r:id="rId25"/>
          <w:pgSz w:w="11910" w:h="16840"/>
          <w:pgMar w:top="1380" w:right="880" w:bottom="1060" w:left="920" w:header="954" w:footer="875" w:gutter="0"/>
          <w:cols w:space="720"/>
        </w:sectPr>
      </w:pPr>
      <w:bookmarkStart w:id="23" w:name="_bookmark13"/>
      <w:bookmarkStart w:id="24" w:name="_bookmark14"/>
      <w:bookmarkStart w:id="25" w:name="_bookmark15"/>
      <w:bookmarkStart w:id="26" w:name="_bookmark16"/>
      <w:bookmarkEnd w:id="23"/>
      <w:bookmarkEnd w:id="24"/>
      <w:bookmarkEnd w:id="25"/>
      <w:bookmarkEnd w:id="26"/>
    </w:p>
    <w:p w14:paraId="206F5ED6" w14:textId="77777777" w:rsidR="009C3775" w:rsidRPr="000754FD" w:rsidRDefault="00FE6124" w:rsidP="000754FD">
      <w:pPr>
        <w:pStyle w:val="1"/>
      </w:pPr>
      <w:bookmarkStart w:id="27" w:name="_Toc134106579"/>
      <w:r w:rsidRPr="000754FD">
        <w:rPr>
          <w:rFonts w:hint="eastAsia"/>
        </w:rPr>
        <w:lastRenderedPageBreak/>
        <w:t>七</w:t>
      </w:r>
      <w:r w:rsidR="009B5811" w:rsidRPr="000754FD">
        <w:t>、东方中讯证书服务</w:t>
      </w:r>
      <w:bookmarkEnd w:id="27"/>
    </w:p>
    <w:p w14:paraId="6B95F674" w14:textId="77777777" w:rsidR="009C3775" w:rsidRPr="000754FD" w:rsidRDefault="009B5811" w:rsidP="000754FD">
      <w:pPr>
        <w:pStyle w:val="af1"/>
        <w:spacing w:afterLines="50" w:after="120"/>
        <w:rPr>
          <w:b/>
          <w:bCs/>
          <w:sz w:val="28"/>
          <w:szCs w:val="28"/>
        </w:rPr>
      </w:pPr>
      <w:r w:rsidRPr="000754FD">
        <w:rPr>
          <w:b/>
          <w:bCs/>
          <w:sz w:val="28"/>
          <w:szCs w:val="28"/>
        </w:rPr>
        <w:t>关注东方中讯微信公众号</w:t>
      </w:r>
    </w:p>
    <w:p w14:paraId="731CC19D" w14:textId="77777777" w:rsidR="009C3775" w:rsidRDefault="000754FD" w:rsidP="000754FD">
      <w:pPr>
        <w:pStyle w:val="af1"/>
      </w:pPr>
      <w:r>
        <w:drawing>
          <wp:inline distT="0" distB="0" distL="0" distR="0" wp14:anchorId="1EEB86D0" wp14:editId="4C9FA7A3">
            <wp:extent cx="2822695" cy="28511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25326" cy="285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C9F71" w14:textId="77777777" w:rsidR="000754FD" w:rsidRPr="000754FD" w:rsidRDefault="000754FD" w:rsidP="000754FD">
      <w:pPr>
        <w:pStyle w:val="af1"/>
      </w:pPr>
    </w:p>
    <w:p w14:paraId="7DBD922E" w14:textId="77777777" w:rsidR="009C3775" w:rsidRPr="000754FD" w:rsidRDefault="009B5811" w:rsidP="000754FD">
      <w:pPr>
        <w:ind w:firstLine="482"/>
        <w:rPr>
          <w:b/>
          <w:bCs/>
        </w:rPr>
      </w:pPr>
      <w:r w:rsidRPr="000754FD">
        <w:rPr>
          <w:b/>
          <w:bCs/>
        </w:rPr>
        <w:t>微信在线客服为您提供以下服务：</w:t>
      </w:r>
    </w:p>
    <w:p w14:paraId="6C9DF0A2" w14:textId="77777777" w:rsidR="009C3775" w:rsidRPr="000754FD" w:rsidRDefault="009B5811" w:rsidP="000754FD">
      <w:pPr>
        <w:pStyle w:val="a4"/>
        <w:numPr>
          <w:ilvl w:val="0"/>
          <w:numId w:val="9"/>
        </w:numPr>
        <w:ind w:firstLineChars="0"/>
        <w:rPr>
          <w:b/>
          <w:bCs/>
        </w:rPr>
      </w:pPr>
      <w:r w:rsidRPr="000754FD">
        <w:rPr>
          <w:b/>
          <w:bCs/>
        </w:rPr>
        <w:t>证书办理：提交信息、上传资料、付款</w:t>
      </w:r>
    </w:p>
    <w:p w14:paraId="022575DC" w14:textId="77777777" w:rsidR="009C3775" w:rsidRPr="000754FD" w:rsidRDefault="009B5811" w:rsidP="000754FD">
      <w:pPr>
        <w:pStyle w:val="a4"/>
        <w:numPr>
          <w:ilvl w:val="0"/>
          <w:numId w:val="9"/>
        </w:numPr>
        <w:ind w:firstLineChars="0"/>
        <w:rPr>
          <w:b/>
          <w:bCs/>
        </w:rPr>
      </w:pPr>
      <w:r w:rsidRPr="000754FD">
        <w:rPr>
          <w:b/>
          <w:bCs/>
        </w:rPr>
        <w:t>信息查询：审核结果查询、电子普通发票查询下载、证书办理进度查询</w:t>
      </w:r>
    </w:p>
    <w:p w14:paraId="722727E6" w14:textId="77777777" w:rsidR="009C3775" w:rsidRPr="000754FD" w:rsidRDefault="009B5811" w:rsidP="000754FD">
      <w:pPr>
        <w:pStyle w:val="a4"/>
        <w:numPr>
          <w:ilvl w:val="0"/>
          <w:numId w:val="9"/>
        </w:numPr>
        <w:ind w:firstLineChars="0"/>
        <w:rPr>
          <w:b/>
          <w:bCs/>
        </w:rPr>
      </w:pPr>
      <w:r w:rsidRPr="000754FD">
        <w:rPr>
          <w:b/>
          <w:bCs/>
        </w:rPr>
        <w:t>商务咨询</w:t>
      </w:r>
    </w:p>
    <w:p w14:paraId="63329E7D" w14:textId="77777777" w:rsidR="009C3775" w:rsidRPr="000754FD" w:rsidRDefault="009B5811" w:rsidP="000754FD">
      <w:pPr>
        <w:pStyle w:val="a4"/>
        <w:numPr>
          <w:ilvl w:val="0"/>
          <w:numId w:val="9"/>
        </w:numPr>
        <w:ind w:firstLineChars="0"/>
        <w:rPr>
          <w:b/>
          <w:bCs/>
        </w:rPr>
      </w:pPr>
      <w:r w:rsidRPr="000754FD">
        <w:rPr>
          <w:b/>
          <w:bCs/>
        </w:rPr>
        <w:t>故障申报</w:t>
      </w:r>
    </w:p>
    <w:p w14:paraId="27F6FC9A" w14:textId="77777777" w:rsidR="00D16EC9" w:rsidRPr="000754FD" w:rsidRDefault="009B5811" w:rsidP="000754FD">
      <w:pPr>
        <w:pStyle w:val="af1"/>
        <w:rPr>
          <w:b/>
          <w:bCs/>
          <w:sz w:val="32"/>
          <w:szCs w:val="32"/>
        </w:rPr>
      </w:pPr>
      <w:r w:rsidRPr="000754FD">
        <w:rPr>
          <w:rFonts w:hint="eastAsia"/>
          <w:b/>
          <w:bCs/>
          <w:sz w:val="32"/>
          <w:szCs w:val="32"/>
        </w:rPr>
        <w:t>联系电话：</w:t>
      </w:r>
      <w:r w:rsidR="00D16EC9" w:rsidRPr="000754FD">
        <w:rPr>
          <w:b/>
          <w:bCs/>
          <w:sz w:val="32"/>
          <w:szCs w:val="32"/>
        </w:rPr>
        <w:t>023-</w:t>
      </w:r>
      <w:r w:rsidR="00D16EC9" w:rsidRPr="000754FD">
        <w:rPr>
          <w:rFonts w:hint="eastAsia"/>
          <w:b/>
          <w:bCs/>
          <w:sz w:val="32"/>
          <w:szCs w:val="32"/>
        </w:rPr>
        <w:t>88257082</w:t>
      </w:r>
    </w:p>
    <w:p w14:paraId="49455598" w14:textId="77777777" w:rsidR="00270DA8" w:rsidRPr="000754FD" w:rsidRDefault="009B5811" w:rsidP="000754FD">
      <w:pPr>
        <w:pStyle w:val="af1"/>
        <w:rPr>
          <w:b/>
          <w:bCs/>
          <w:sz w:val="32"/>
          <w:szCs w:val="32"/>
        </w:rPr>
      </w:pPr>
      <w:r w:rsidRPr="000754FD">
        <w:rPr>
          <w:rFonts w:hint="eastAsia"/>
          <w:b/>
          <w:bCs/>
          <w:sz w:val="32"/>
          <w:szCs w:val="32"/>
        </w:rPr>
        <w:t>199</w:t>
      </w:r>
      <w:r w:rsidR="00846C4F" w:rsidRPr="000754FD">
        <w:rPr>
          <w:rFonts w:hint="eastAsia"/>
          <w:b/>
          <w:bCs/>
          <w:sz w:val="32"/>
          <w:szCs w:val="32"/>
        </w:rPr>
        <w:t>-</w:t>
      </w:r>
      <w:r w:rsidRPr="000754FD">
        <w:rPr>
          <w:rFonts w:hint="eastAsia"/>
          <w:b/>
          <w:bCs/>
          <w:sz w:val="32"/>
          <w:szCs w:val="32"/>
        </w:rPr>
        <w:t>2290</w:t>
      </w:r>
      <w:r w:rsidR="00846C4F" w:rsidRPr="000754FD">
        <w:rPr>
          <w:rFonts w:hint="eastAsia"/>
          <w:b/>
          <w:bCs/>
          <w:sz w:val="32"/>
          <w:szCs w:val="32"/>
        </w:rPr>
        <w:t>-</w:t>
      </w:r>
      <w:r w:rsidRPr="000754FD">
        <w:rPr>
          <w:rFonts w:hint="eastAsia"/>
          <w:b/>
          <w:bCs/>
          <w:sz w:val="32"/>
          <w:szCs w:val="32"/>
        </w:rPr>
        <w:t>1083</w:t>
      </w:r>
    </w:p>
    <w:p w14:paraId="03F18429" w14:textId="77777777" w:rsidR="00270DA8" w:rsidRPr="000754FD" w:rsidRDefault="00846C4F" w:rsidP="000754FD">
      <w:pPr>
        <w:pStyle w:val="af1"/>
        <w:rPr>
          <w:b/>
          <w:bCs/>
          <w:sz w:val="32"/>
          <w:szCs w:val="32"/>
        </w:rPr>
      </w:pPr>
      <w:r w:rsidRPr="000754FD">
        <w:rPr>
          <w:rFonts w:hint="eastAsia"/>
          <w:b/>
          <w:bCs/>
          <w:sz w:val="32"/>
          <w:szCs w:val="32"/>
        </w:rPr>
        <w:t>199-2215-3065</w:t>
      </w:r>
    </w:p>
    <w:p w14:paraId="6367C780" w14:textId="77777777" w:rsidR="009C3775" w:rsidRPr="00270DA8" w:rsidRDefault="009C3775">
      <w:pPr>
        <w:spacing w:line="785" w:lineRule="exact"/>
        <w:ind w:firstLine="880"/>
        <w:rPr>
          <w:rFonts w:ascii="微软雅黑" w:eastAsia="微软雅黑" w:hAnsi="微软雅黑"/>
          <w:b/>
          <w:sz w:val="44"/>
        </w:rPr>
        <w:sectPr w:rsidR="009C3775" w:rsidRPr="00270DA8">
          <w:pgSz w:w="11910" w:h="16840"/>
          <w:pgMar w:top="1380" w:right="880" w:bottom="1060" w:left="920" w:header="954" w:footer="875" w:gutter="0"/>
          <w:cols w:space="720"/>
        </w:sectPr>
      </w:pPr>
    </w:p>
    <w:p w14:paraId="5A364392" w14:textId="7644D9F0" w:rsidR="009C3775" w:rsidRDefault="007C3006" w:rsidP="00F42CFF">
      <w:pPr>
        <w:pStyle w:val="1"/>
      </w:pPr>
      <w:bookmarkStart w:id="28" w:name="_bookmark17"/>
      <w:bookmarkStart w:id="29" w:name="_Toc134106580"/>
      <w:bookmarkEnd w:id="28"/>
      <w:r>
        <w:rPr>
          <w:noProof/>
        </w:rPr>
        <w:lastRenderedPageBreak/>
        <w:drawing>
          <wp:anchor distT="0" distB="0" distL="0" distR="0" simplePos="0" relativeHeight="251657728" behindDoc="0" locked="0" layoutInCell="1" allowOverlap="1" wp14:anchorId="026338B1" wp14:editId="6E652B26">
            <wp:simplePos x="0" y="0"/>
            <wp:positionH relativeFrom="page">
              <wp:posOffset>5966460</wp:posOffset>
            </wp:positionH>
            <wp:positionV relativeFrom="paragraph">
              <wp:posOffset>290195</wp:posOffset>
            </wp:positionV>
            <wp:extent cx="795655" cy="79565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124" w:rsidRPr="000754FD">
        <w:rPr>
          <w:rFonts w:hint="eastAsia"/>
        </w:rPr>
        <w:t>八</w:t>
      </w:r>
      <w:r w:rsidR="009B5811" w:rsidRPr="000754FD">
        <w:t>、附件</w:t>
      </w:r>
      <w:bookmarkEnd w:id="29"/>
    </w:p>
    <w:p w14:paraId="1A0AA108" w14:textId="46B979AF" w:rsidR="00F42CFF" w:rsidRDefault="00F42CFF" w:rsidP="00F42CFF">
      <w:pPr>
        <w:pStyle w:val="2"/>
      </w:pPr>
      <w:bookmarkStart w:id="30" w:name="_Toc134106581"/>
      <w:r>
        <w:rPr>
          <w:rFonts w:hint="eastAsia"/>
        </w:rPr>
        <w:t>附件一</w:t>
      </w:r>
      <w:bookmarkEnd w:id="30"/>
    </w:p>
    <w:p w14:paraId="547E0A6F" w14:textId="45865603" w:rsidR="00F42CFF" w:rsidRPr="00F42CFF" w:rsidRDefault="00F42CFF" w:rsidP="00F42CFF">
      <w:pPr>
        <w:ind w:firstLine="720"/>
        <w:jc w:val="center"/>
        <w:rPr>
          <w:b/>
          <w:sz w:val="36"/>
        </w:rPr>
      </w:pPr>
      <w:r>
        <w:rPr>
          <w:rFonts w:ascii="等线" w:eastAsia="等线" w:hint="eastAsia"/>
          <w:b/>
          <w:sz w:val="36"/>
        </w:rPr>
        <w:t>数字证书申请表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  <w:gridCol w:w="1558"/>
        <w:gridCol w:w="1988"/>
        <w:gridCol w:w="166"/>
        <w:gridCol w:w="590"/>
        <w:gridCol w:w="1509"/>
        <w:gridCol w:w="2324"/>
      </w:tblGrid>
      <w:tr w:rsidR="00F42CFF" w:rsidRPr="00135B72" w14:paraId="37845258" w14:textId="77777777" w:rsidTr="00F42CFF">
        <w:trPr>
          <w:cantSplit/>
          <w:trHeight w:val="409"/>
        </w:trPr>
        <w:tc>
          <w:tcPr>
            <w:tcW w:w="5000" w:type="pct"/>
            <w:gridSpan w:val="7"/>
            <w:shd w:val="clear" w:color="auto" w:fill="DFDFDF"/>
            <w:vAlign w:val="center"/>
          </w:tcPr>
          <w:p w14:paraId="03142962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  <w:r w:rsidRPr="00135B72">
              <w:rPr>
                <w:rFonts w:hint="eastAsia"/>
                <w:sz w:val="21"/>
                <w:szCs w:val="21"/>
              </w:rPr>
              <w:t>以下内容请申请者</w:t>
            </w:r>
            <w:r w:rsidRPr="00135B72">
              <w:rPr>
                <w:rFonts w:hint="eastAsia"/>
                <w:color w:val="FF0000"/>
                <w:sz w:val="21"/>
                <w:szCs w:val="21"/>
              </w:rPr>
              <w:t>务必准确如实</w:t>
            </w:r>
            <w:r w:rsidRPr="00135B72">
              <w:rPr>
                <w:rFonts w:hint="eastAsia"/>
                <w:sz w:val="21"/>
                <w:szCs w:val="21"/>
              </w:rPr>
              <w:t>填写，带</w:t>
            </w:r>
            <w:r w:rsidRPr="00135B72">
              <w:rPr>
                <w:color w:val="FF0000"/>
                <w:sz w:val="21"/>
                <w:szCs w:val="21"/>
              </w:rPr>
              <w:t>*</w:t>
            </w:r>
            <w:r w:rsidRPr="00135B72">
              <w:rPr>
                <w:rFonts w:hint="eastAsia"/>
                <w:sz w:val="21"/>
                <w:szCs w:val="21"/>
              </w:rPr>
              <w:t>为必填项</w:t>
            </w:r>
          </w:p>
        </w:tc>
      </w:tr>
      <w:tr w:rsidR="00F42CFF" w:rsidRPr="00135B72" w14:paraId="63577103" w14:textId="77777777" w:rsidTr="007C3006">
        <w:trPr>
          <w:cantSplit/>
          <w:trHeight w:val="517"/>
        </w:trPr>
        <w:tc>
          <w:tcPr>
            <w:tcW w:w="985" w:type="pct"/>
            <w:vMerge w:val="restart"/>
            <w:tcBorders>
              <w:bottom w:val="single" w:sz="4" w:space="0" w:color="000000"/>
            </w:tcBorders>
            <w:vAlign w:val="center"/>
          </w:tcPr>
          <w:p w14:paraId="6A57C738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  <w:r w:rsidRPr="00135B72">
              <w:rPr>
                <w:color w:val="FF0000"/>
                <w:sz w:val="21"/>
                <w:szCs w:val="21"/>
              </w:rPr>
              <w:t>*</w:t>
            </w:r>
            <w:r w:rsidRPr="00135B72">
              <w:rPr>
                <w:rFonts w:hint="eastAsia"/>
                <w:sz w:val="21"/>
                <w:szCs w:val="21"/>
              </w:rPr>
              <w:t>单位信息</w:t>
            </w:r>
          </w:p>
        </w:tc>
        <w:tc>
          <w:tcPr>
            <w:tcW w:w="769" w:type="pct"/>
            <w:vAlign w:val="center"/>
          </w:tcPr>
          <w:p w14:paraId="4482AA9A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  <w:r w:rsidRPr="00135B72">
              <w:rPr>
                <w:color w:val="FF0000"/>
                <w:sz w:val="21"/>
                <w:szCs w:val="21"/>
              </w:rPr>
              <w:t>*</w:t>
            </w:r>
            <w:r w:rsidRPr="00135B72">
              <w:rPr>
                <w:rFonts w:hint="eastAsia"/>
                <w:sz w:val="21"/>
                <w:szCs w:val="21"/>
              </w:rPr>
              <w:t>单位名称</w:t>
            </w:r>
          </w:p>
        </w:tc>
        <w:tc>
          <w:tcPr>
            <w:tcW w:w="3246" w:type="pct"/>
            <w:gridSpan w:val="5"/>
            <w:vAlign w:val="center"/>
          </w:tcPr>
          <w:p w14:paraId="63D7A811" w14:textId="77777777" w:rsidR="00F42CFF" w:rsidRPr="00135B72" w:rsidRDefault="00F42CFF" w:rsidP="007C3006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rFonts w:ascii="Times New Roman"/>
                <w:sz w:val="21"/>
                <w:szCs w:val="21"/>
              </w:rPr>
            </w:pPr>
          </w:p>
        </w:tc>
      </w:tr>
      <w:tr w:rsidR="00135B72" w:rsidRPr="00135B72" w14:paraId="7C14ECAF" w14:textId="77777777" w:rsidTr="00135B72">
        <w:trPr>
          <w:cantSplit/>
          <w:trHeight w:val="426"/>
        </w:trPr>
        <w:tc>
          <w:tcPr>
            <w:tcW w:w="985" w:type="pct"/>
            <w:vMerge/>
            <w:tcBorders>
              <w:top w:val="nil"/>
              <w:bottom w:val="single" w:sz="4" w:space="0" w:color="000000"/>
            </w:tcBorders>
            <w:vAlign w:val="center"/>
          </w:tcPr>
          <w:p w14:paraId="2C975BF4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</w:p>
        </w:tc>
        <w:tc>
          <w:tcPr>
            <w:tcW w:w="769" w:type="pct"/>
            <w:tcBorders>
              <w:bottom w:val="single" w:sz="4" w:space="0" w:color="000000"/>
            </w:tcBorders>
            <w:vAlign w:val="center"/>
          </w:tcPr>
          <w:p w14:paraId="45AF6DA4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  <w:r w:rsidRPr="00135B72">
              <w:rPr>
                <w:color w:val="FF0000"/>
                <w:sz w:val="21"/>
                <w:szCs w:val="21"/>
              </w:rPr>
              <w:t>*</w:t>
            </w:r>
            <w:r w:rsidRPr="00135B72">
              <w:rPr>
                <w:rFonts w:hint="eastAsia"/>
                <w:sz w:val="21"/>
                <w:szCs w:val="21"/>
              </w:rPr>
              <w:t>法人代表</w:t>
            </w:r>
          </w:p>
        </w:tc>
        <w:tc>
          <w:tcPr>
            <w:tcW w:w="1354" w:type="pct"/>
            <w:gridSpan w:val="3"/>
          </w:tcPr>
          <w:p w14:paraId="760E09C9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745" w:type="pct"/>
            <w:vAlign w:val="center"/>
          </w:tcPr>
          <w:p w14:paraId="139A62BA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  <w:r w:rsidRPr="00135B72">
              <w:rPr>
                <w:color w:val="FF0000"/>
                <w:sz w:val="21"/>
                <w:szCs w:val="21"/>
              </w:rPr>
              <w:t>*</w:t>
            </w:r>
            <w:r w:rsidRPr="00135B72"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147" w:type="pct"/>
          </w:tcPr>
          <w:p w14:paraId="24CA330B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rFonts w:ascii="Times New Roman"/>
                <w:sz w:val="21"/>
                <w:szCs w:val="21"/>
              </w:rPr>
            </w:pPr>
          </w:p>
        </w:tc>
      </w:tr>
      <w:tr w:rsidR="00135B72" w:rsidRPr="00135B72" w14:paraId="2FF3749C" w14:textId="77777777" w:rsidTr="00135B72">
        <w:trPr>
          <w:cantSplit/>
          <w:trHeight w:val="426"/>
        </w:trPr>
        <w:tc>
          <w:tcPr>
            <w:tcW w:w="985" w:type="pct"/>
            <w:vMerge/>
            <w:tcBorders>
              <w:top w:val="nil"/>
              <w:bottom w:val="single" w:sz="4" w:space="0" w:color="000000"/>
            </w:tcBorders>
            <w:vAlign w:val="center"/>
          </w:tcPr>
          <w:p w14:paraId="49C8DE8C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</w:p>
        </w:tc>
        <w:tc>
          <w:tcPr>
            <w:tcW w:w="769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A0E8D22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  <w:r w:rsidRPr="00135B72">
              <w:rPr>
                <w:rFonts w:hint="eastAsia"/>
                <w:sz w:val="21"/>
                <w:szCs w:val="21"/>
              </w:rPr>
              <w:t>办公电话</w:t>
            </w:r>
          </w:p>
        </w:tc>
        <w:tc>
          <w:tcPr>
            <w:tcW w:w="1354" w:type="pct"/>
            <w:gridSpan w:val="3"/>
          </w:tcPr>
          <w:p w14:paraId="5B4916E2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745" w:type="pct"/>
            <w:vAlign w:val="center"/>
          </w:tcPr>
          <w:p w14:paraId="1DFFCB86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  <w:r w:rsidRPr="00135B72">
              <w:rPr>
                <w:rFonts w:hint="eastAsia"/>
                <w:sz w:val="21"/>
                <w:szCs w:val="21"/>
              </w:rPr>
              <w:t>企业网址</w:t>
            </w:r>
          </w:p>
        </w:tc>
        <w:tc>
          <w:tcPr>
            <w:tcW w:w="1147" w:type="pct"/>
          </w:tcPr>
          <w:p w14:paraId="792F8AF9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rFonts w:ascii="Times New Roman"/>
                <w:sz w:val="21"/>
                <w:szCs w:val="21"/>
              </w:rPr>
            </w:pPr>
          </w:p>
        </w:tc>
      </w:tr>
      <w:tr w:rsidR="00135B72" w:rsidRPr="00135B72" w14:paraId="2E1151AC" w14:textId="77777777" w:rsidTr="00135B72">
        <w:trPr>
          <w:cantSplit/>
          <w:trHeight w:val="486"/>
        </w:trPr>
        <w:tc>
          <w:tcPr>
            <w:tcW w:w="985" w:type="pct"/>
            <w:vMerge w:val="restart"/>
            <w:tcBorders>
              <w:top w:val="single" w:sz="4" w:space="0" w:color="000000"/>
            </w:tcBorders>
            <w:vAlign w:val="center"/>
          </w:tcPr>
          <w:p w14:paraId="29CD4BC8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  <w:r w:rsidRPr="00135B72">
              <w:rPr>
                <w:color w:val="FF0000"/>
                <w:sz w:val="21"/>
                <w:szCs w:val="21"/>
              </w:rPr>
              <w:t>*</w:t>
            </w:r>
            <w:r w:rsidRPr="00135B72">
              <w:rPr>
                <w:rFonts w:hint="eastAsia"/>
                <w:sz w:val="21"/>
                <w:szCs w:val="21"/>
              </w:rPr>
              <w:t>经办人信息</w:t>
            </w:r>
          </w:p>
        </w:tc>
        <w:tc>
          <w:tcPr>
            <w:tcW w:w="769" w:type="pct"/>
            <w:tcBorders>
              <w:top w:val="single" w:sz="4" w:space="0" w:color="000000"/>
            </w:tcBorders>
            <w:vAlign w:val="center"/>
          </w:tcPr>
          <w:p w14:paraId="43E0F998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  <w:r w:rsidRPr="00135B72">
              <w:rPr>
                <w:color w:val="FF0000"/>
                <w:sz w:val="21"/>
                <w:szCs w:val="21"/>
              </w:rPr>
              <w:t>*</w:t>
            </w:r>
            <w:r w:rsidRPr="00135B72">
              <w:rPr>
                <w:rFonts w:hint="eastAsia"/>
                <w:sz w:val="21"/>
                <w:szCs w:val="21"/>
              </w:rPr>
              <w:t>经办人</w:t>
            </w:r>
          </w:p>
        </w:tc>
        <w:tc>
          <w:tcPr>
            <w:tcW w:w="1354" w:type="pct"/>
            <w:gridSpan w:val="3"/>
          </w:tcPr>
          <w:p w14:paraId="28D41011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745" w:type="pct"/>
            <w:vAlign w:val="center"/>
          </w:tcPr>
          <w:p w14:paraId="6A791977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  <w:r w:rsidRPr="00135B72">
              <w:rPr>
                <w:color w:val="FF0000"/>
                <w:sz w:val="21"/>
                <w:szCs w:val="21"/>
              </w:rPr>
              <w:t>*</w:t>
            </w:r>
            <w:r w:rsidRPr="00135B72">
              <w:rPr>
                <w:rFonts w:hint="eastAsia"/>
                <w:sz w:val="21"/>
                <w:szCs w:val="21"/>
              </w:rPr>
              <w:t>手机号码</w:t>
            </w:r>
          </w:p>
        </w:tc>
        <w:tc>
          <w:tcPr>
            <w:tcW w:w="1147" w:type="pct"/>
          </w:tcPr>
          <w:p w14:paraId="42D2DA66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rFonts w:ascii="Times New Roman"/>
                <w:sz w:val="21"/>
                <w:szCs w:val="21"/>
              </w:rPr>
            </w:pPr>
          </w:p>
        </w:tc>
      </w:tr>
      <w:tr w:rsidR="00135B72" w:rsidRPr="00135B72" w14:paraId="2AFB1BF8" w14:textId="77777777" w:rsidTr="00135B72">
        <w:trPr>
          <w:cantSplit/>
          <w:trHeight w:val="484"/>
        </w:trPr>
        <w:tc>
          <w:tcPr>
            <w:tcW w:w="985" w:type="pct"/>
            <w:vMerge/>
            <w:tcBorders>
              <w:top w:val="nil"/>
            </w:tcBorders>
          </w:tcPr>
          <w:p w14:paraId="69770C6C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</w:p>
        </w:tc>
        <w:tc>
          <w:tcPr>
            <w:tcW w:w="769" w:type="pct"/>
            <w:tcBorders>
              <w:bottom w:val="single" w:sz="4" w:space="0" w:color="000000"/>
            </w:tcBorders>
            <w:vAlign w:val="center"/>
          </w:tcPr>
          <w:p w14:paraId="17247C61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  <w:r w:rsidRPr="00135B72">
              <w:rPr>
                <w:color w:val="FF0000"/>
                <w:sz w:val="21"/>
                <w:szCs w:val="21"/>
              </w:rPr>
              <w:t xml:space="preserve">* </w:t>
            </w:r>
            <w:r w:rsidRPr="00135B72">
              <w:rPr>
                <w:rFonts w:hint="eastAsia"/>
                <w:sz w:val="21"/>
                <w:szCs w:val="21"/>
              </w:rPr>
              <w:t>邮 箱</w:t>
            </w:r>
          </w:p>
        </w:tc>
        <w:tc>
          <w:tcPr>
            <w:tcW w:w="1354" w:type="pct"/>
            <w:gridSpan w:val="3"/>
          </w:tcPr>
          <w:p w14:paraId="6DC4535A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745" w:type="pct"/>
            <w:vAlign w:val="center"/>
          </w:tcPr>
          <w:p w14:paraId="1FBE93CA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  <w:r w:rsidRPr="00135B72">
              <w:rPr>
                <w:rFonts w:hint="eastAsia"/>
                <w:sz w:val="21"/>
                <w:szCs w:val="21"/>
              </w:rPr>
              <w:t>微信号</w:t>
            </w:r>
          </w:p>
        </w:tc>
        <w:tc>
          <w:tcPr>
            <w:tcW w:w="1147" w:type="pct"/>
          </w:tcPr>
          <w:p w14:paraId="6D387C07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rFonts w:ascii="Times New Roman"/>
                <w:sz w:val="21"/>
                <w:szCs w:val="21"/>
              </w:rPr>
            </w:pPr>
          </w:p>
        </w:tc>
      </w:tr>
      <w:tr w:rsidR="00F42CFF" w:rsidRPr="00135B72" w14:paraId="414AE8A5" w14:textId="77777777" w:rsidTr="00135B72">
        <w:trPr>
          <w:cantSplit/>
          <w:trHeight w:val="482"/>
        </w:trPr>
        <w:tc>
          <w:tcPr>
            <w:tcW w:w="985" w:type="pct"/>
            <w:vMerge/>
            <w:tcBorders>
              <w:top w:val="nil"/>
            </w:tcBorders>
          </w:tcPr>
          <w:p w14:paraId="7E6CC3A5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</w:p>
        </w:tc>
        <w:tc>
          <w:tcPr>
            <w:tcW w:w="769" w:type="pct"/>
            <w:tcBorders>
              <w:top w:val="single" w:sz="4" w:space="0" w:color="000000"/>
            </w:tcBorders>
            <w:vAlign w:val="center"/>
          </w:tcPr>
          <w:p w14:paraId="2D9A86E1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  <w:r w:rsidRPr="00135B72">
              <w:rPr>
                <w:color w:val="FF0000"/>
                <w:sz w:val="21"/>
                <w:szCs w:val="21"/>
              </w:rPr>
              <w:t>*</w:t>
            </w:r>
            <w:r w:rsidRPr="00135B72">
              <w:rPr>
                <w:rFonts w:hint="eastAsia"/>
                <w:sz w:val="21"/>
                <w:szCs w:val="21"/>
              </w:rPr>
              <w:t>邮寄地址</w:t>
            </w:r>
          </w:p>
        </w:tc>
        <w:tc>
          <w:tcPr>
            <w:tcW w:w="3246" w:type="pct"/>
            <w:gridSpan w:val="5"/>
          </w:tcPr>
          <w:p w14:paraId="1C353BFC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rFonts w:ascii="Times New Roman"/>
                <w:sz w:val="21"/>
                <w:szCs w:val="21"/>
              </w:rPr>
            </w:pPr>
          </w:p>
        </w:tc>
      </w:tr>
      <w:tr w:rsidR="00F42CFF" w:rsidRPr="00135B72" w14:paraId="4CC3F583" w14:textId="77777777" w:rsidTr="00135B72">
        <w:trPr>
          <w:cantSplit/>
          <w:trHeight w:val="591"/>
        </w:trPr>
        <w:tc>
          <w:tcPr>
            <w:tcW w:w="985" w:type="pct"/>
            <w:vMerge w:val="restart"/>
            <w:vAlign w:val="center"/>
          </w:tcPr>
          <w:p w14:paraId="71CBE153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  <w:r w:rsidRPr="00135B72">
              <w:rPr>
                <w:color w:val="FF0000"/>
                <w:sz w:val="21"/>
                <w:szCs w:val="21"/>
              </w:rPr>
              <w:t>*</w:t>
            </w:r>
            <w:r w:rsidRPr="00135B72">
              <w:rPr>
                <w:rFonts w:hint="eastAsia"/>
                <w:sz w:val="21"/>
                <w:szCs w:val="21"/>
              </w:rPr>
              <w:t>证明资料</w:t>
            </w:r>
          </w:p>
        </w:tc>
        <w:tc>
          <w:tcPr>
            <w:tcW w:w="1750" w:type="pct"/>
            <w:gridSpan w:val="2"/>
            <w:vAlign w:val="center"/>
          </w:tcPr>
          <w:p w14:paraId="35900FC2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  <w:r w:rsidRPr="00135B72">
              <w:rPr>
                <w:rFonts w:hint="eastAsia"/>
                <w:sz w:val="21"/>
                <w:szCs w:val="21"/>
              </w:rPr>
              <w:t>证件类型</w:t>
            </w:r>
          </w:p>
        </w:tc>
        <w:tc>
          <w:tcPr>
            <w:tcW w:w="2265" w:type="pct"/>
            <w:gridSpan w:val="4"/>
            <w:vAlign w:val="center"/>
          </w:tcPr>
          <w:p w14:paraId="72B960D0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  <w:r w:rsidRPr="00135B72">
              <w:rPr>
                <w:rFonts w:hint="eastAsia"/>
                <w:sz w:val="21"/>
                <w:szCs w:val="21"/>
              </w:rPr>
              <w:t>证件号码</w:t>
            </w:r>
          </w:p>
        </w:tc>
      </w:tr>
      <w:tr w:rsidR="00F42CFF" w:rsidRPr="00135B72" w14:paraId="3D9C8987" w14:textId="77777777" w:rsidTr="00135B72">
        <w:trPr>
          <w:cantSplit/>
          <w:trHeight w:val="582"/>
        </w:trPr>
        <w:tc>
          <w:tcPr>
            <w:tcW w:w="985" w:type="pct"/>
            <w:vMerge/>
            <w:tcBorders>
              <w:top w:val="nil"/>
            </w:tcBorders>
          </w:tcPr>
          <w:p w14:paraId="14AE7670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</w:p>
        </w:tc>
        <w:tc>
          <w:tcPr>
            <w:tcW w:w="1750" w:type="pct"/>
            <w:gridSpan w:val="2"/>
            <w:vAlign w:val="center"/>
          </w:tcPr>
          <w:p w14:paraId="040263FC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  <w:r w:rsidRPr="00135B72">
              <w:rPr>
                <w:rFonts w:hint="eastAsia"/>
                <w:sz w:val="21"/>
                <w:szCs w:val="21"/>
              </w:rPr>
              <w:t>单位统一社会信用代码</w:t>
            </w:r>
          </w:p>
        </w:tc>
        <w:tc>
          <w:tcPr>
            <w:tcW w:w="2265" w:type="pct"/>
            <w:gridSpan w:val="4"/>
            <w:vAlign w:val="center"/>
          </w:tcPr>
          <w:p w14:paraId="6AC25DFC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</w:p>
        </w:tc>
      </w:tr>
      <w:tr w:rsidR="00F42CFF" w:rsidRPr="00135B72" w14:paraId="44C04A95" w14:textId="77777777" w:rsidTr="00135B72">
        <w:trPr>
          <w:cantSplit/>
          <w:trHeight w:val="618"/>
        </w:trPr>
        <w:tc>
          <w:tcPr>
            <w:tcW w:w="985" w:type="pct"/>
            <w:vMerge/>
            <w:tcBorders>
              <w:top w:val="nil"/>
            </w:tcBorders>
          </w:tcPr>
          <w:p w14:paraId="3954D8FC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</w:p>
        </w:tc>
        <w:tc>
          <w:tcPr>
            <w:tcW w:w="1750" w:type="pct"/>
            <w:gridSpan w:val="2"/>
            <w:vAlign w:val="center"/>
          </w:tcPr>
          <w:p w14:paraId="07150654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  <w:r w:rsidRPr="00135B72">
              <w:rPr>
                <w:rFonts w:hint="eastAsia"/>
                <w:sz w:val="21"/>
                <w:szCs w:val="21"/>
              </w:rPr>
              <w:t>法定代表人身份证（护照）</w:t>
            </w:r>
          </w:p>
        </w:tc>
        <w:tc>
          <w:tcPr>
            <w:tcW w:w="2265" w:type="pct"/>
            <w:gridSpan w:val="4"/>
            <w:vAlign w:val="center"/>
          </w:tcPr>
          <w:p w14:paraId="4CA082A1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</w:p>
        </w:tc>
      </w:tr>
      <w:tr w:rsidR="00F42CFF" w:rsidRPr="00135B72" w14:paraId="5B66AFDE" w14:textId="77777777" w:rsidTr="00135B72">
        <w:trPr>
          <w:cantSplit/>
          <w:trHeight w:val="663"/>
        </w:trPr>
        <w:tc>
          <w:tcPr>
            <w:tcW w:w="985" w:type="pct"/>
            <w:vMerge/>
            <w:tcBorders>
              <w:top w:val="nil"/>
            </w:tcBorders>
          </w:tcPr>
          <w:p w14:paraId="1FFA05C8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</w:p>
        </w:tc>
        <w:tc>
          <w:tcPr>
            <w:tcW w:w="1750" w:type="pct"/>
            <w:gridSpan w:val="2"/>
            <w:vAlign w:val="center"/>
          </w:tcPr>
          <w:p w14:paraId="55BC805A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  <w:r w:rsidRPr="00135B72">
              <w:rPr>
                <w:rFonts w:hint="eastAsia"/>
                <w:sz w:val="21"/>
                <w:szCs w:val="21"/>
              </w:rPr>
              <w:t>申请人（联系人）身份证</w:t>
            </w:r>
          </w:p>
        </w:tc>
        <w:tc>
          <w:tcPr>
            <w:tcW w:w="2265" w:type="pct"/>
            <w:gridSpan w:val="4"/>
            <w:vAlign w:val="center"/>
          </w:tcPr>
          <w:p w14:paraId="3B94ED77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</w:p>
        </w:tc>
      </w:tr>
      <w:tr w:rsidR="00F42CFF" w:rsidRPr="00135B72" w14:paraId="010A0276" w14:textId="77777777" w:rsidTr="00135B72">
        <w:trPr>
          <w:cantSplit/>
          <w:trHeight w:val="524"/>
        </w:trPr>
        <w:tc>
          <w:tcPr>
            <w:tcW w:w="985" w:type="pct"/>
            <w:vAlign w:val="center"/>
          </w:tcPr>
          <w:p w14:paraId="0D75B5FD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  <w:r w:rsidRPr="00135B72">
              <w:rPr>
                <w:color w:val="FF0000"/>
                <w:sz w:val="21"/>
                <w:szCs w:val="21"/>
              </w:rPr>
              <w:t>*</w:t>
            </w:r>
            <w:r w:rsidRPr="00135B72">
              <w:rPr>
                <w:rFonts w:hint="eastAsia"/>
                <w:sz w:val="21"/>
                <w:szCs w:val="21"/>
              </w:rPr>
              <w:t>证书应用项目</w:t>
            </w:r>
          </w:p>
        </w:tc>
        <w:tc>
          <w:tcPr>
            <w:tcW w:w="4015" w:type="pct"/>
            <w:gridSpan w:val="6"/>
            <w:vAlign w:val="center"/>
          </w:tcPr>
          <w:p w14:paraId="77D35252" w14:textId="539A095E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  <w:r w:rsidRPr="00135B72">
              <w:rPr>
                <w:rFonts w:hint="eastAsia"/>
                <w:sz w:val="21"/>
                <w:szCs w:val="21"/>
              </w:rPr>
              <w:t>区</w:t>
            </w:r>
            <w:r w:rsidRPr="00135B72">
              <w:rPr>
                <w:rFonts w:hint="eastAsia"/>
                <w:spacing w:val="-3"/>
                <w:sz w:val="21"/>
                <w:szCs w:val="21"/>
              </w:rPr>
              <w:t>域</w:t>
            </w:r>
            <w:r w:rsidRPr="00135B72">
              <w:rPr>
                <w:rFonts w:hint="eastAsia"/>
                <w:sz w:val="21"/>
                <w:szCs w:val="21"/>
              </w:rPr>
              <w:t>：</w:t>
            </w:r>
            <w:r w:rsidRPr="00135B72">
              <w:rPr>
                <w:rFonts w:hint="eastAsia"/>
                <w:sz w:val="21"/>
                <w:szCs w:val="21"/>
                <w:u w:val="single"/>
              </w:rPr>
              <w:t xml:space="preserve"> </w:t>
            </w:r>
            <w:r w:rsidRPr="00135B72">
              <w:rPr>
                <w:sz w:val="21"/>
                <w:szCs w:val="21"/>
                <w:u w:val="single"/>
              </w:rPr>
              <w:t xml:space="preserve"> </w:t>
            </w:r>
            <w:r w:rsidRPr="00135B72">
              <w:rPr>
                <w:rFonts w:hint="eastAsia"/>
                <w:spacing w:val="-3"/>
                <w:sz w:val="21"/>
                <w:szCs w:val="21"/>
                <w:u w:val="single"/>
              </w:rPr>
              <w:t>重</w:t>
            </w:r>
            <w:r w:rsidRPr="00135B72">
              <w:rPr>
                <w:rFonts w:hint="eastAsia"/>
                <w:sz w:val="21"/>
                <w:szCs w:val="21"/>
                <w:u w:val="single"/>
              </w:rPr>
              <w:t xml:space="preserve">庆  </w:t>
            </w:r>
            <w:r w:rsidRPr="00135B72">
              <w:rPr>
                <w:rFonts w:hint="eastAsia"/>
                <w:sz w:val="21"/>
                <w:szCs w:val="21"/>
              </w:rPr>
              <w:t>类</w:t>
            </w:r>
            <w:r w:rsidRPr="00135B72">
              <w:rPr>
                <w:rFonts w:hint="eastAsia"/>
                <w:spacing w:val="-3"/>
                <w:sz w:val="21"/>
                <w:szCs w:val="21"/>
              </w:rPr>
              <w:t>别：</w:t>
            </w:r>
            <w:r w:rsidRPr="00135B72">
              <w:rPr>
                <w:rFonts w:hint="eastAsia"/>
                <w:sz w:val="21"/>
                <w:szCs w:val="21"/>
                <w:u w:val="single"/>
              </w:rPr>
              <w:t xml:space="preserve"> </w:t>
            </w:r>
            <w:r w:rsidRPr="00135B72">
              <w:rPr>
                <w:sz w:val="21"/>
                <w:szCs w:val="21"/>
                <w:u w:val="single"/>
              </w:rPr>
              <w:t xml:space="preserve"> </w:t>
            </w:r>
            <w:r w:rsidR="00916570">
              <w:rPr>
                <w:rFonts w:hint="eastAsia"/>
                <w:sz w:val="21"/>
                <w:szCs w:val="21"/>
                <w:u w:val="single"/>
              </w:rPr>
              <w:t>政企采购</w:t>
            </w:r>
            <w:r w:rsidRPr="00135B72">
              <w:rPr>
                <w:rFonts w:hint="eastAsia"/>
                <w:sz w:val="21"/>
                <w:szCs w:val="21"/>
                <w:u w:val="single"/>
              </w:rPr>
              <w:t xml:space="preserve"> </w:t>
            </w:r>
            <w:r w:rsidRPr="00135B72">
              <w:rPr>
                <w:sz w:val="21"/>
                <w:szCs w:val="21"/>
                <w:u w:val="single"/>
              </w:rPr>
              <w:t xml:space="preserve"> </w:t>
            </w:r>
            <w:r w:rsidRPr="00135B72">
              <w:rPr>
                <w:rFonts w:hint="eastAsia"/>
                <w:sz w:val="21"/>
                <w:szCs w:val="21"/>
              </w:rPr>
              <w:tab/>
            </w:r>
            <w:r w:rsidRPr="00135B72">
              <w:rPr>
                <w:rFonts w:hint="eastAsia"/>
                <w:spacing w:val="-3"/>
                <w:sz w:val="21"/>
                <w:szCs w:val="21"/>
              </w:rPr>
              <w:t>项</w:t>
            </w:r>
            <w:r w:rsidRPr="00135B72">
              <w:rPr>
                <w:rFonts w:hint="eastAsia"/>
                <w:sz w:val="21"/>
                <w:szCs w:val="21"/>
              </w:rPr>
              <w:t>目</w:t>
            </w:r>
            <w:r w:rsidRPr="00135B72">
              <w:rPr>
                <w:rFonts w:hint="eastAsia"/>
                <w:spacing w:val="-3"/>
                <w:sz w:val="21"/>
                <w:szCs w:val="21"/>
              </w:rPr>
              <w:t>名称</w:t>
            </w:r>
            <w:r w:rsidRPr="00135B72">
              <w:rPr>
                <w:rFonts w:hint="eastAsia"/>
                <w:sz w:val="21"/>
                <w:szCs w:val="21"/>
              </w:rPr>
              <w:t>：</w:t>
            </w:r>
            <w:r w:rsidRPr="00135B72">
              <w:rPr>
                <w:rFonts w:hint="eastAsia"/>
                <w:sz w:val="21"/>
                <w:szCs w:val="21"/>
                <w:u w:val="single"/>
              </w:rPr>
              <w:t xml:space="preserve"> </w:t>
            </w:r>
            <w:r w:rsidRPr="00135B72">
              <w:rPr>
                <w:sz w:val="21"/>
                <w:szCs w:val="21"/>
                <w:u w:val="single"/>
              </w:rPr>
              <w:t xml:space="preserve"> </w:t>
            </w:r>
            <w:r w:rsidR="00916570">
              <w:rPr>
                <w:rFonts w:hint="eastAsia"/>
                <w:sz w:val="21"/>
                <w:szCs w:val="21"/>
                <w:u w:val="single"/>
              </w:rPr>
              <w:t>重庆市政府采购电子招投标系统</w:t>
            </w:r>
            <w:r w:rsidRPr="00135B72">
              <w:rPr>
                <w:rFonts w:hint="eastAsia"/>
                <w:sz w:val="21"/>
                <w:szCs w:val="21"/>
                <w:u w:val="single"/>
              </w:rPr>
              <w:t xml:space="preserve"> </w:t>
            </w:r>
            <w:r w:rsidRPr="00135B72">
              <w:rPr>
                <w:sz w:val="21"/>
                <w:szCs w:val="21"/>
                <w:u w:val="single"/>
              </w:rPr>
              <w:t xml:space="preserve"> </w:t>
            </w:r>
          </w:p>
        </w:tc>
      </w:tr>
      <w:tr w:rsidR="00135B72" w:rsidRPr="00135B72" w14:paraId="7E866193" w14:textId="77777777" w:rsidTr="00135B72">
        <w:trPr>
          <w:cantSplit/>
          <w:trHeight w:val="481"/>
        </w:trPr>
        <w:tc>
          <w:tcPr>
            <w:tcW w:w="985" w:type="pct"/>
            <w:vMerge w:val="restart"/>
            <w:vAlign w:val="center"/>
          </w:tcPr>
          <w:p w14:paraId="780D2748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  <w:r w:rsidRPr="00135B72">
              <w:rPr>
                <w:color w:val="FF0000"/>
                <w:sz w:val="21"/>
                <w:szCs w:val="21"/>
              </w:rPr>
              <w:t>*</w:t>
            </w:r>
            <w:r w:rsidRPr="00135B72">
              <w:rPr>
                <w:rFonts w:hint="eastAsia"/>
                <w:sz w:val="21"/>
                <w:szCs w:val="21"/>
              </w:rPr>
              <w:t>操作类型</w:t>
            </w:r>
          </w:p>
        </w:tc>
        <w:tc>
          <w:tcPr>
            <w:tcW w:w="2123" w:type="pct"/>
            <w:gridSpan w:val="4"/>
            <w:tcBorders>
              <w:bottom w:val="nil"/>
              <w:right w:val="nil"/>
            </w:tcBorders>
          </w:tcPr>
          <w:p w14:paraId="2BA8DAC3" w14:textId="77777777" w:rsidR="00F42CFF" w:rsidRPr="00135B72" w:rsidRDefault="00F42CFF" w:rsidP="00135B72">
            <w:pPr>
              <w:pStyle w:val="ae"/>
              <w:framePr w:hSpace="0" w:wrap="auto" w:vAnchor="margin" w:yAlign="inline"/>
              <w:ind w:left="240" w:right="240"/>
              <w:suppressOverlap w:val="0"/>
              <w:jc w:val="left"/>
              <w:rPr>
                <w:sz w:val="21"/>
                <w:szCs w:val="21"/>
              </w:rPr>
            </w:pPr>
            <w:r w:rsidRPr="00135B72">
              <w:rPr>
                <w:rFonts w:hAnsi="等线" w:hint="eastAsia"/>
                <w:sz w:val="21"/>
                <w:szCs w:val="21"/>
              </w:rPr>
              <w:t xml:space="preserve">□ 证 书 申 请 </w:t>
            </w:r>
            <w:r w:rsidRPr="00135B72">
              <w:rPr>
                <w:rFonts w:hAnsi="等线"/>
                <w:sz w:val="21"/>
                <w:szCs w:val="21"/>
              </w:rPr>
              <w:t xml:space="preserve">       </w:t>
            </w:r>
            <w:r w:rsidRPr="00135B72">
              <w:rPr>
                <w:rFonts w:hAnsi="等线" w:hint="eastAsia"/>
                <w:sz w:val="21"/>
                <w:szCs w:val="21"/>
              </w:rPr>
              <w:t>□ 证 书 更 新</w:t>
            </w:r>
          </w:p>
        </w:tc>
        <w:tc>
          <w:tcPr>
            <w:tcW w:w="745" w:type="pct"/>
            <w:tcBorders>
              <w:left w:val="nil"/>
              <w:bottom w:val="nil"/>
              <w:right w:val="nil"/>
            </w:tcBorders>
          </w:tcPr>
          <w:p w14:paraId="07DD358C" w14:textId="77777777" w:rsidR="00F42CFF" w:rsidRPr="00135B72" w:rsidRDefault="00F42CFF" w:rsidP="00135B72">
            <w:pPr>
              <w:pStyle w:val="ae"/>
              <w:framePr w:hSpace="0" w:wrap="auto" w:vAnchor="margin" w:yAlign="inline"/>
              <w:ind w:leftChars="0" w:left="0" w:right="240"/>
              <w:suppressOverlap w:val="0"/>
              <w:jc w:val="left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47" w:type="pct"/>
            <w:tcBorders>
              <w:left w:val="nil"/>
              <w:bottom w:val="nil"/>
            </w:tcBorders>
          </w:tcPr>
          <w:p w14:paraId="4C5BF302" w14:textId="77777777" w:rsidR="00F42CFF" w:rsidRPr="00135B72" w:rsidRDefault="00F42CFF" w:rsidP="00135B72">
            <w:pPr>
              <w:pStyle w:val="ae"/>
              <w:framePr w:hSpace="0" w:wrap="auto" w:vAnchor="margin" w:yAlign="inline"/>
              <w:ind w:leftChars="0" w:left="0" w:right="240"/>
              <w:suppressOverlap w:val="0"/>
              <w:jc w:val="left"/>
              <w:rPr>
                <w:rFonts w:ascii="Times New Roman"/>
                <w:sz w:val="21"/>
                <w:szCs w:val="21"/>
              </w:rPr>
            </w:pPr>
          </w:p>
        </w:tc>
      </w:tr>
      <w:tr w:rsidR="00F42CFF" w:rsidRPr="00135B72" w14:paraId="5F3D46BB" w14:textId="77777777" w:rsidTr="00135B72">
        <w:trPr>
          <w:cantSplit/>
          <w:trHeight w:val="485"/>
        </w:trPr>
        <w:tc>
          <w:tcPr>
            <w:tcW w:w="985" w:type="pct"/>
            <w:vMerge/>
            <w:tcBorders>
              <w:top w:val="nil"/>
            </w:tcBorders>
          </w:tcPr>
          <w:p w14:paraId="045A3A0B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</w:p>
        </w:tc>
        <w:tc>
          <w:tcPr>
            <w:tcW w:w="4015" w:type="pct"/>
            <w:gridSpan w:val="6"/>
            <w:tcBorders>
              <w:top w:val="nil"/>
              <w:bottom w:val="nil"/>
            </w:tcBorders>
          </w:tcPr>
          <w:p w14:paraId="1471725E" w14:textId="77777777" w:rsidR="00F42CFF" w:rsidRPr="00135B72" w:rsidRDefault="00F42CFF" w:rsidP="00135B72">
            <w:pPr>
              <w:pStyle w:val="ae"/>
              <w:framePr w:hSpace="0" w:wrap="auto" w:vAnchor="margin" w:yAlign="inline"/>
              <w:ind w:left="240" w:right="240"/>
              <w:suppressOverlap w:val="0"/>
              <w:jc w:val="left"/>
              <w:rPr>
                <w:sz w:val="21"/>
                <w:szCs w:val="21"/>
              </w:rPr>
            </w:pPr>
            <w:r w:rsidRPr="00135B72">
              <w:rPr>
                <w:rFonts w:hAnsi="等线" w:hint="eastAsia"/>
                <w:sz w:val="21"/>
                <w:szCs w:val="21"/>
              </w:rPr>
              <w:t xml:space="preserve">□ 证 </w:t>
            </w:r>
            <w:r w:rsidRPr="00135B72">
              <w:rPr>
                <w:rFonts w:hAnsi="等线" w:hint="eastAsia"/>
                <w:spacing w:val="-3"/>
                <w:sz w:val="21"/>
                <w:szCs w:val="21"/>
              </w:rPr>
              <w:t xml:space="preserve">书 </w:t>
            </w:r>
            <w:r w:rsidRPr="00135B72">
              <w:rPr>
                <w:rFonts w:hAnsi="等线" w:hint="eastAsia"/>
                <w:sz w:val="21"/>
                <w:szCs w:val="21"/>
              </w:rPr>
              <w:t>补 办</w:t>
            </w:r>
            <w:r w:rsidRPr="00135B72">
              <w:rPr>
                <w:rFonts w:hAnsi="等线"/>
                <w:sz w:val="21"/>
                <w:szCs w:val="21"/>
              </w:rPr>
              <w:t xml:space="preserve">        </w:t>
            </w:r>
            <w:r w:rsidRPr="00135B72">
              <w:rPr>
                <w:rFonts w:hAnsi="等线" w:hint="eastAsia"/>
                <w:sz w:val="21"/>
                <w:szCs w:val="21"/>
              </w:rPr>
              <w:t xml:space="preserve">□ </w:t>
            </w:r>
            <w:r w:rsidRPr="00135B72">
              <w:rPr>
                <w:sz w:val="21"/>
                <w:szCs w:val="21"/>
              </w:rPr>
              <w:t xml:space="preserve">PIN </w:t>
            </w:r>
            <w:r w:rsidRPr="00135B72">
              <w:rPr>
                <w:rFonts w:hAnsi="等线" w:hint="eastAsia"/>
                <w:sz w:val="21"/>
                <w:szCs w:val="21"/>
              </w:rPr>
              <w:t xml:space="preserve">码 </w:t>
            </w:r>
            <w:r w:rsidRPr="00135B72">
              <w:rPr>
                <w:rFonts w:hAnsi="等线" w:hint="eastAsia"/>
                <w:spacing w:val="-3"/>
                <w:sz w:val="21"/>
                <w:szCs w:val="21"/>
              </w:rPr>
              <w:t xml:space="preserve">解 </w:t>
            </w:r>
            <w:r w:rsidRPr="00135B72">
              <w:rPr>
                <w:rFonts w:hAnsi="等线" w:hint="eastAsia"/>
                <w:sz w:val="21"/>
                <w:szCs w:val="21"/>
              </w:rPr>
              <w:t>锁</w:t>
            </w:r>
            <w:r w:rsidRPr="00135B72">
              <w:rPr>
                <w:rFonts w:hAnsi="等线"/>
                <w:sz w:val="21"/>
                <w:szCs w:val="21"/>
              </w:rPr>
              <w:t xml:space="preserve">        </w:t>
            </w:r>
            <w:r w:rsidRPr="00135B72">
              <w:rPr>
                <w:rFonts w:hAnsi="等线" w:hint="eastAsia"/>
                <w:spacing w:val="-3"/>
                <w:sz w:val="21"/>
                <w:szCs w:val="21"/>
              </w:rPr>
              <w:t xml:space="preserve">□ </w:t>
            </w:r>
            <w:r w:rsidRPr="00135B72">
              <w:rPr>
                <w:rFonts w:hAnsi="等线" w:hint="eastAsia"/>
                <w:sz w:val="21"/>
                <w:szCs w:val="21"/>
              </w:rPr>
              <w:t>其 他</w:t>
            </w:r>
            <w:r w:rsidRPr="00135B72">
              <w:rPr>
                <w:rFonts w:hAnsi="等线" w:hint="eastAsia"/>
                <w:sz w:val="21"/>
                <w:szCs w:val="21"/>
                <w:u w:val="single"/>
              </w:rPr>
              <w:t xml:space="preserve"> </w:t>
            </w:r>
            <w:r w:rsidRPr="00135B72">
              <w:rPr>
                <w:rFonts w:hAnsi="等线"/>
                <w:sz w:val="21"/>
                <w:szCs w:val="21"/>
                <w:u w:val="single"/>
              </w:rPr>
              <w:t xml:space="preserve">               </w:t>
            </w:r>
          </w:p>
        </w:tc>
      </w:tr>
      <w:tr w:rsidR="00F42CFF" w:rsidRPr="00135B72" w14:paraId="5898216E" w14:textId="77777777" w:rsidTr="00135B72">
        <w:trPr>
          <w:cantSplit/>
          <w:trHeight w:val="469"/>
        </w:trPr>
        <w:tc>
          <w:tcPr>
            <w:tcW w:w="985" w:type="pct"/>
            <w:vMerge/>
            <w:tcBorders>
              <w:top w:val="nil"/>
            </w:tcBorders>
          </w:tcPr>
          <w:p w14:paraId="4CCF51D1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</w:p>
        </w:tc>
        <w:tc>
          <w:tcPr>
            <w:tcW w:w="4015" w:type="pct"/>
            <w:gridSpan w:val="6"/>
            <w:tcBorders>
              <w:top w:val="nil"/>
              <w:bottom w:val="nil"/>
            </w:tcBorders>
          </w:tcPr>
          <w:p w14:paraId="4882AF9E" w14:textId="77777777" w:rsidR="00F42CFF" w:rsidRPr="00135B72" w:rsidRDefault="00F42CFF" w:rsidP="00135B72">
            <w:pPr>
              <w:pStyle w:val="ae"/>
              <w:framePr w:hSpace="0" w:wrap="auto" w:vAnchor="margin" w:yAlign="inline"/>
              <w:ind w:left="240" w:right="240"/>
              <w:suppressOverlap w:val="0"/>
              <w:jc w:val="left"/>
              <w:rPr>
                <w:sz w:val="21"/>
                <w:szCs w:val="21"/>
              </w:rPr>
            </w:pPr>
            <w:r w:rsidRPr="00135B72">
              <w:rPr>
                <w:rFonts w:hAnsi="等线" w:hint="eastAsia"/>
                <w:spacing w:val="-3"/>
                <w:sz w:val="21"/>
                <w:szCs w:val="21"/>
              </w:rPr>
              <w:t>□证书信息变更</w:t>
            </w:r>
            <w:r w:rsidRPr="00135B72">
              <w:rPr>
                <w:rFonts w:hAnsi="等线" w:hint="eastAsia"/>
                <w:sz w:val="21"/>
                <w:szCs w:val="21"/>
              </w:rPr>
              <w:t>（</w:t>
            </w:r>
            <w:r w:rsidRPr="00135B72">
              <w:rPr>
                <w:rFonts w:hAnsi="等线" w:hint="eastAsia"/>
                <w:spacing w:val="-3"/>
                <w:sz w:val="21"/>
                <w:szCs w:val="21"/>
              </w:rPr>
              <w:t>请详细说明变更事项）</w:t>
            </w:r>
          </w:p>
        </w:tc>
      </w:tr>
      <w:tr w:rsidR="00F42CFF" w:rsidRPr="00135B72" w14:paraId="4D783708" w14:textId="77777777" w:rsidTr="00135B72">
        <w:trPr>
          <w:cantSplit/>
          <w:trHeight w:val="702"/>
        </w:trPr>
        <w:tc>
          <w:tcPr>
            <w:tcW w:w="985" w:type="pct"/>
            <w:tcBorders>
              <w:right w:val="single" w:sz="4" w:space="0" w:color="000000"/>
            </w:tcBorders>
            <w:vAlign w:val="center"/>
          </w:tcPr>
          <w:p w14:paraId="5F475B6A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color w:val="FF0000"/>
                <w:sz w:val="21"/>
                <w:szCs w:val="21"/>
              </w:rPr>
            </w:pPr>
            <w:r w:rsidRPr="00135B72">
              <w:rPr>
                <w:rFonts w:hint="eastAsia"/>
                <w:color w:val="FF0000"/>
                <w:sz w:val="21"/>
                <w:szCs w:val="21"/>
              </w:rPr>
              <w:t>*申请单位授权及声明</w:t>
            </w:r>
          </w:p>
        </w:tc>
        <w:tc>
          <w:tcPr>
            <w:tcW w:w="4015" w:type="pct"/>
            <w:gridSpan w:val="6"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8AE545" w14:textId="77777777" w:rsidR="00F42CFF" w:rsidRPr="00135B72" w:rsidRDefault="00F42CFF" w:rsidP="00135B72">
            <w:pPr>
              <w:pStyle w:val="ae"/>
              <w:framePr w:hSpace="0" w:wrap="auto" w:vAnchor="margin" w:yAlign="inline"/>
              <w:ind w:left="240" w:right="240"/>
              <w:suppressOverlap w:val="0"/>
              <w:jc w:val="left"/>
              <w:rPr>
                <w:color w:val="FF0000"/>
                <w:sz w:val="21"/>
                <w:szCs w:val="21"/>
              </w:rPr>
            </w:pPr>
            <w:r w:rsidRPr="00135B72">
              <w:rPr>
                <w:rFonts w:hint="eastAsia"/>
                <w:color w:val="FF0000"/>
                <w:sz w:val="21"/>
                <w:szCs w:val="21"/>
              </w:rPr>
              <w:t>本单位承诺:</w:t>
            </w:r>
          </w:p>
          <w:p w14:paraId="1E8A7A42" w14:textId="77777777" w:rsidR="00F42CFF" w:rsidRPr="00135B72" w:rsidRDefault="00F42CFF" w:rsidP="00135B72">
            <w:pPr>
              <w:pStyle w:val="ae"/>
              <w:framePr w:hSpace="0" w:wrap="auto" w:vAnchor="margin" w:yAlign="inline"/>
              <w:ind w:left="240" w:right="240"/>
              <w:suppressOverlap w:val="0"/>
              <w:jc w:val="left"/>
              <w:rPr>
                <w:color w:val="FF0000"/>
                <w:sz w:val="21"/>
                <w:szCs w:val="21"/>
              </w:rPr>
            </w:pPr>
            <w:r w:rsidRPr="00135B72">
              <w:rPr>
                <w:rFonts w:hint="eastAsia"/>
                <w:color w:val="FF0000"/>
                <w:sz w:val="21"/>
                <w:szCs w:val="21"/>
              </w:rPr>
              <w:t>□以上信息资料真实有效；</w:t>
            </w:r>
          </w:p>
          <w:p w14:paraId="418108EC" w14:textId="77777777" w:rsidR="00F42CFF" w:rsidRPr="00135B72" w:rsidRDefault="00F42CFF" w:rsidP="00135B72">
            <w:pPr>
              <w:pStyle w:val="ae"/>
              <w:framePr w:hSpace="0" w:wrap="auto" w:vAnchor="margin" w:yAlign="inline"/>
              <w:ind w:left="240" w:right="240"/>
              <w:suppressOverlap w:val="0"/>
              <w:jc w:val="left"/>
              <w:rPr>
                <w:color w:val="FF0000"/>
                <w:sz w:val="21"/>
                <w:szCs w:val="21"/>
              </w:rPr>
            </w:pPr>
            <w:r w:rsidRPr="00135B72">
              <w:rPr>
                <w:rFonts w:hint="eastAsia"/>
                <w:color w:val="FF0000"/>
                <w:sz w:val="21"/>
                <w:szCs w:val="21"/>
              </w:rPr>
              <w:t>□授权本申请表中经办人全权代表本单位，办理数字证书业务；</w:t>
            </w:r>
          </w:p>
          <w:p w14:paraId="0E402280" w14:textId="77777777" w:rsidR="00F42CFF" w:rsidRPr="00135B72" w:rsidRDefault="00F42CFF" w:rsidP="00135B72">
            <w:pPr>
              <w:pStyle w:val="ae"/>
              <w:framePr w:hSpace="0" w:wrap="auto" w:vAnchor="margin" w:yAlign="inline"/>
              <w:ind w:left="240" w:right="240"/>
              <w:suppressOverlap w:val="0"/>
              <w:jc w:val="left"/>
              <w:rPr>
                <w:color w:val="FF0000"/>
                <w:sz w:val="21"/>
                <w:szCs w:val="21"/>
              </w:rPr>
            </w:pPr>
            <w:r w:rsidRPr="00135B72">
              <w:rPr>
                <w:rFonts w:hint="eastAsia"/>
                <w:color w:val="FF0000"/>
                <w:sz w:val="21"/>
                <w:szCs w:val="21"/>
              </w:rPr>
              <w:t>□本单位已认真阅读并同意遵守东方中讯数字证书认证有限公司网站（https://www.ezca.org)发布的《数字证书服务协议》、《电子认证业务规则（CPS））》中规定的相关义务。</w:t>
            </w:r>
          </w:p>
        </w:tc>
      </w:tr>
      <w:tr w:rsidR="00F42CFF" w:rsidRPr="00135B72" w14:paraId="7E674FFC" w14:textId="77777777" w:rsidTr="00135B72">
        <w:trPr>
          <w:cantSplit/>
          <w:trHeight w:val="2111"/>
        </w:trPr>
        <w:tc>
          <w:tcPr>
            <w:tcW w:w="985" w:type="pct"/>
            <w:vAlign w:val="center"/>
          </w:tcPr>
          <w:p w14:paraId="17E40008" w14:textId="77777777" w:rsidR="00F42CFF" w:rsidRPr="00135B72" w:rsidRDefault="00F42CFF" w:rsidP="00F42CFF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  <w:r w:rsidRPr="00135B72">
              <w:rPr>
                <w:color w:val="FF0000"/>
                <w:sz w:val="21"/>
                <w:szCs w:val="21"/>
              </w:rPr>
              <w:t xml:space="preserve">* </w:t>
            </w:r>
            <w:r w:rsidRPr="00135B72">
              <w:rPr>
                <w:rFonts w:hint="eastAsia"/>
                <w:sz w:val="21"/>
                <w:szCs w:val="21"/>
              </w:rPr>
              <w:t>签 署</w:t>
            </w:r>
          </w:p>
        </w:tc>
        <w:tc>
          <w:tcPr>
            <w:tcW w:w="1832" w:type="pct"/>
            <w:gridSpan w:val="3"/>
            <w:tcBorders>
              <w:top w:val="single" w:sz="2" w:space="0" w:color="000000"/>
            </w:tcBorders>
            <w:vAlign w:val="center"/>
          </w:tcPr>
          <w:p w14:paraId="76675571" w14:textId="009693F8" w:rsidR="00F42CFF" w:rsidRPr="00135B72" w:rsidRDefault="00F42CFF" w:rsidP="00135B72">
            <w:pPr>
              <w:pStyle w:val="ae"/>
              <w:framePr w:hSpace="0" w:wrap="auto" w:vAnchor="margin" w:yAlign="inline"/>
              <w:ind w:left="240" w:right="240"/>
              <w:suppressOverlap w:val="0"/>
              <w:jc w:val="left"/>
              <w:rPr>
                <w:rFonts w:ascii="Times New Roman" w:eastAsia="Times New Roman"/>
                <w:sz w:val="21"/>
                <w:szCs w:val="21"/>
              </w:rPr>
            </w:pPr>
            <w:r w:rsidRPr="00135B72">
              <w:rPr>
                <w:color w:val="FF0000"/>
                <w:spacing w:val="-1"/>
                <w:sz w:val="21"/>
                <w:szCs w:val="21"/>
              </w:rPr>
              <w:t>*</w:t>
            </w:r>
            <w:r w:rsidRPr="00135B72">
              <w:rPr>
                <w:rFonts w:hint="eastAsia"/>
                <w:spacing w:val="-3"/>
                <w:sz w:val="21"/>
                <w:szCs w:val="21"/>
              </w:rPr>
              <w:t>经</w:t>
            </w:r>
            <w:r w:rsidRPr="00135B72">
              <w:rPr>
                <w:rFonts w:hint="eastAsia"/>
                <w:spacing w:val="-1"/>
                <w:sz w:val="21"/>
                <w:szCs w:val="21"/>
              </w:rPr>
              <w:t>办</w:t>
            </w:r>
            <w:r w:rsidRPr="00135B72">
              <w:rPr>
                <w:rFonts w:hint="eastAsia"/>
                <w:sz w:val="21"/>
                <w:szCs w:val="21"/>
              </w:rPr>
              <w:t>人</w:t>
            </w:r>
            <w:r w:rsidRPr="00135B72">
              <w:rPr>
                <w:rFonts w:ascii="Calibri" w:eastAsia="Calibri"/>
                <w:sz w:val="21"/>
                <w:szCs w:val="21"/>
              </w:rPr>
              <w:t>(</w:t>
            </w:r>
            <w:r w:rsidRPr="00135B72">
              <w:rPr>
                <w:rFonts w:hint="eastAsia"/>
                <w:spacing w:val="-3"/>
                <w:sz w:val="21"/>
                <w:szCs w:val="21"/>
              </w:rPr>
              <w:t>签</w:t>
            </w:r>
            <w:r w:rsidRPr="00135B72">
              <w:rPr>
                <w:rFonts w:hint="eastAsia"/>
                <w:sz w:val="21"/>
                <w:szCs w:val="21"/>
              </w:rPr>
              <w:t>名</w:t>
            </w:r>
            <w:r w:rsidRPr="00135B72">
              <w:rPr>
                <w:rFonts w:ascii="Calibri" w:eastAsia="Calibri"/>
                <w:sz w:val="21"/>
                <w:szCs w:val="21"/>
              </w:rPr>
              <w:t>)</w:t>
            </w:r>
            <w:r w:rsidRPr="00135B72">
              <w:rPr>
                <w:rFonts w:hint="eastAsia"/>
                <w:sz w:val="21"/>
                <w:szCs w:val="21"/>
              </w:rPr>
              <w:t>：</w:t>
            </w:r>
          </w:p>
          <w:p w14:paraId="7545D39F" w14:textId="77777777" w:rsidR="00F42CFF" w:rsidRPr="00135B72" w:rsidRDefault="00F42CFF" w:rsidP="00135B72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</w:p>
          <w:p w14:paraId="12D47978" w14:textId="77777777" w:rsidR="00F42CFF" w:rsidRPr="00135B72" w:rsidRDefault="00F42CFF" w:rsidP="00135B72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</w:p>
          <w:p w14:paraId="7C44AA0F" w14:textId="2BB73942" w:rsidR="00F42CFF" w:rsidRPr="00135B72" w:rsidRDefault="00F42CFF" w:rsidP="00135B72">
            <w:pPr>
              <w:pStyle w:val="ae"/>
              <w:framePr w:hSpace="0" w:wrap="auto" w:vAnchor="margin" w:yAlign="inline"/>
              <w:ind w:left="240" w:right="240"/>
              <w:suppressOverlap w:val="0"/>
              <w:jc w:val="right"/>
              <w:rPr>
                <w:sz w:val="21"/>
                <w:szCs w:val="21"/>
              </w:rPr>
            </w:pPr>
            <w:r w:rsidRPr="00135B72">
              <w:rPr>
                <w:rFonts w:hint="eastAsia"/>
                <w:sz w:val="21"/>
                <w:szCs w:val="21"/>
              </w:rPr>
              <w:t>年</w:t>
            </w:r>
            <w:r w:rsidRPr="00135B72">
              <w:rPr>
                <w:rFonts w:hint="eastAsia"/>
                <w:sz w:val="21"/>
                <w:szCs w:val="21"/>
              </w:rPr>
              <w:tab/>
            </w:r>
            <w:r w:rsidR="00135B72">
              <w:rPr>
                <w:sz w:val="21"/>
                <w:szCs w:val="21"/>
              </w:rPr>
              <w:t xml:space="preserve"> </w:t>
            </w:r>
            <w:r w:rsidRPr="00135B72">
              <w:rPr>
                <w:rFonts w:hint="eastAsia"/>
                <w:sz w:val="21"/>
                <w:szCs w:val="21"/>
              </w:rPr>
              <w:t>月</w:t>
            </w:r>
            <w:r w:rsidRPr="00135B72">
              <w:rPr>
                <w:rFonts w:hint="eastAsia"/>
                <w:sz w:val="21"/>
                <w:szCs w:val="21"/>
              </w:rPr>
              <w:tab/>
            </w:r>
            <w:r w:rsidRPr="00135B72">
              <w:rPr>
                <w:rFonts w:hint="eastAsia"/>
                <w:spacing w:val="-3"/>
                <w:sz w:val="21"/>
                <w:szCs w:val="21"/>
              </w:rPr>
              <w:t>日</w:t>
            </w:r>
          </w:p>
          <w:p w14:paraId="713D0DDD" w14:textId="77777777" w:rsidR="00F42CFF" w:rsidRPr="00135B72" w:rsidRDefault="00F42CFF" w:rsidP="00135B72">
            <w:pPr>
              <w:pStyle w:val="ae"/>
              <w:framePr w:hSpace="0" w:wrap="auto" w:vAnchor="margin" w:yAlign="inline"/>
              <w:ind w:left="240" w:right="240"/>
              <w:suppressOverlap w:val="0"/>
              <w:rPr>
                <w:sz w:val="21"/>
                <w:szCs w:val="21"/>
              </w:rPr>
            </w:pPr>
            <w:r w:rsidRPr="00135B72">
              <w:rPr>
                <w:rFonts w:hint="eastAsia"/>
                <w:color w:val="FF0000"/>
                <w:sz w:val="21"/>
                <w:szCs w:val="21"/>
              </w:rPr>
              <w:t>（此处必须由经办人手写签名）</w:t>
            </w:r>
          </w:p>
        </w:tc>
        <w:tc>
          <w:tcPr>
            <w:tcW w:w="2183" w:type="pct"/>
            <w:gridSpan w:val="3"/>
            <w:tcBorders>
              <w:top w:val="single" w:sz="2" w:space="0" w:color="000000"/>
            </w:tcBorders>
            <w:vAlign w:val="center"/>
          </w:tcPr>
          <w:p w14:paraId="4E49C069" w14:textId="77777777" w:rsidR="00F42CFF" w:rsidRPr="00135B72" w:rsidRDefault="00F42CFF" w:rsidP="00135B72">
            <w:pPr>
              <w:pStyle w:val="ae"/>
              <w:framePr w:hSpace="0" w:wrap="auto" w:vAnchor="margin" w:yAlign="inline"/>
              <w:ind w:left="240" w:right="240"/>
              <w:suppressOverlap w:val="0"/>
              <w:jc w:val="left"/>
              <w:rPr>
                <w:sz w:val="21"/>
                <w:szCs w:val="21"/>
              </w:rPr>
            </w:pPr>
            <w:r w:rsidRPr="00135B72">
              <w:rPr>
                <w:color w:val="FF0000"/>
                <w:sz w:val="21"/>
                <w:szCs w:val="21"/>
              </w:rPr>
              <w:t>*</w:t>
            </w:r>
            <w:r w:rsidRPr="00135B72">
              <w:rPr>
                <w:rFonts w:hint="eastAsia"/>
                <w:sz w:val="21"/>
                <w:szCs w:val="21"/>
              </w:rPr>
              <w:t>单位公章：</w:t>
            </w:r>
          </w:p>
        </w:tc>
      </w:tr>
    </w:tbl>
    <w:p w14:paraId="6ECB1446" w14:textId="05CF83C8" w:rsidR="009C3775" w:rsidRDefault="009C3775">
      <w:pPr>
        <w:ind w:firstLine="240"/>
        <w:rPr>
          <w:rFonts w:ascii="Microsoft JhengHei"/>
          <w:sz w:val="12"/>
        </w:rPr>
        <w:sectPr w:rsidR="009C3775">
          <w:pgSz w:w="11910" w:h="16840"/>
          <w:pgMar w:top="1380" w:right="880" w:bottom="1060" w:left="920" w:header="954" w:footer="875" w:gutter="0"/>
          <w:cols w:space="720"/>
        </w:sectPr>
      </w:pPr>
    </w:p>
    <w:p w14:paraId="2DBEABF2" w14:textId="77777777" w:rsidR="009C3775" w:rsidRDefault="009B5811" w:rsidP="00B1709B">
      <w:pPr>
        <w:pStyle w:val="2"/>
      </w:pPr>
      <w:bookmarkStart w:id="31" w:name="_Toc134106582"/>
      <w:r>
        <w:lastRenderedPageBreak/>
        <w:t>附件二</w:t>
      </w:r>
      <w:bookmarkEnd w:id="31"/>
    </w:p>
    <w:p w14:paraId="06D7236E" w14:textId="77777777" w:rsidR="009C3775" w:rsidRDefault="009B5811">
      <w:pPr>
        <w:spacing w:before="49"/>
        <w:ind w:left="1403" w:right="1482" w:firstLine="723"/>
        <w:jc w:val="center"/>
        <w:rPr>
          <w:b/>
          <w:sz w:val="36"/>
        </w:rPr>
      </w:pPr>
      <w:r>
        <w:rPr>
          <w:b/>
          <w:sz w:val="36"/>
        </w:rPr>
        <w:t>电子</w:t>
      </w:r>
      <w:r w:rsidR="00846C4F">
        <w:rPr>
          <w:rFonts w:hint="eastAsia"/>
          <w:b/>
          <w:sz w:val="36"/>
        </w:rPr>
        <w:t>印</w:t>
      </w:r>
      <w:r>
        <w:rPr>
          <w:b/>
          <w:sz w:val="36"/>
        </w:rPr>
        <w:t>章取样表</w:t>
      </w:r>
    </w:p>
    <w:p w14:paraId="0676F580" w14:textId="77777777" w:rsidR="009C3775" w:rsidRDefault="009C3775">
      <w:pPr>
        <w:pStyle w:val="a3"/>
        <w:spacing w:before="4" w:after="1"/>
        <w:ind w:firstLine="181"/>
        <w:rPr>
          <w:b/>
          <w:sz w:val="9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0"/>
        <w:gridCol w:w="3218"/>
        <w:gridCol w:w="1694"/>
        <w:gridCol w:w="2538"/>
      </w:tblGrid>
      <w:tr w:rsidR="009C3775" w14:paraId="131412E4" w14:textId="77777777" w:rsidTr="00B1709B">
        <w:trPr>
          <w:trHeight w:val="537"/>
        </w:trPr>
        <w:tc>
          <w:tcPr>
            <w:tcW w:w="1319" w:type="pct"/>
            <w:tcBorders>
              <w:right w:val="single" w:sz="6" w:space="0" w:color="000000"/>
            </w:tcBorders>
            <w:vAlign w:val="center"/>
          </w:tcPr>
          <w:p w14:paraId="1CB4EE5E" w14:textId="77777777" w:rsidR="009C3775" w:rsidRDefault="009B5811" w:rsidP="00676C6D">
            <w:pPr>
              <w:pStyle w:val="20"/>
              <w:framePr w:wrap="around"/>
            </w:pPr>
            <w:r>
              <w:t>单位名称</w:t>
            </w:r>
          </w:p>
        </w:tc>
        <w:tc>
          <w:tcPr>
            <w:tcW w:w="1590" w:type="pct"/>
            <w:tcBorders>
              <w:left w:val="single" w:sz="6" w:space="0" w:color="000000"/>
            </w:tcBorders>
            <w:vAlign w:val="center"/>
          </w:tcPr>
          <w:p w14:paraId="64294ED5" w14:textId="77777777" w:rsidR="009C3775" w:rsidRDefault="009C3775" w:rsidP="00676C6D">
            <w:pPr>
              <w:pStyle w:val="20"/>
              <w:framePr w:wrap="around"/>
              <w:rPr>
                <w:rFonts w:ascii="Times New Roman"/>
              </w:rPr>
            </w:pPr>
          </w:p>
        </w:tc>
        <w:tc>
          <w:tcPr>
            <w:tcW w:w="837" w:type="pct"/>
            <w:vAlign w:val="center"/>
          </w:tcPr>
          <w:p w14:paraId="1FC2348C" w14:textId="77777777" w:rsidR="009C3775" w:rsidRDefault="009B5811" w:rsidP="00676C6D">
            <w:pPr>
              <w:pStyle w:val="20"/>
              <w:framePr w:wrap="around"/>
            </w:pPr>
            <w:r>
              <w:t>经办人</w:t>
            </w:r>
          </w:p>
        </w:tc>
        <w:tc>
          <w:tcPr>
            <w:tcW w:w="1255" w:type="pct"/>
            <w:vAlign w:val="center"/>
          </w:tcPr>
          <w:p w14:paraId="7866994D" w14:textId="77777777" w:rsidR="009C3775" w:rsidRDefault="009C3775" w:rsidP="00B1709B">
            <w:pPr>
              <w:pStyle w:val="20"/>
              <w:framePr w:wrap="around"/>
              <w:jc w:val="both"/>
              <w:rPr>
                <w:rFonts w:ascii="Times New Roman"/>
              </w:rPr>
            </w:pPr>
          </w:p>
        </w:tc>
      </w:tr>
      <w:tr w:rsidR="009C3775" w14:paraId="5F9ACD37" w14:textId="77777777" w:rsidTr="00B1709B">
        <w:trPr>
          <w:trHeight w:val="3880"/>
        </w:trPr>
        <w:tc>
          <w:tcPr>
            <w:tcW w:w="1319" w:type="pct"/>
            <w:tcBorders>
              <w:right w:val="single" w:sz="6" w:space="0" w:color="000000"/>
            </w:tcBorders>
            <w:vAlign w:val="center"/>
          </w:tcPr>
          <w:p w14:paraId="0425684F" w14:textId="02E362A8" w:rsidR="009C3775" w:rsidRDefault="009B5811" w:rsidP="00676C6D">
            <w:pPr>
              <w:pStyle w:val="20"/>
              <w:framePr w:wrap="around"/>
              <w:rPr>
                <w:rFonts w:ascii="Times New Roman" w:eastAsia="Times New Roman"/>
              </w:rPr>
            </w:pPr>
            <w:r>
              <w:rPr>
                <w:spacing w:val="38"/>
              </w:rPr>
              <w:t>印章</w:t>
            </w:r>
            <w:r>
              <w:rPr>
                <w:spacing w:val="18"/>
              </w:rPr>
              <w:t>取样处</w:t>
            </w:r>
            <w:r>
              <w:rPr>
                <w:rFonts w:ascii="Times New Roman" w:eastAsia="Times New Roman"/>
                <w:spacing w:val="-15"/>
              </w:rPr>
              <w:t>1</w:t>
            </w:r>
          </w:p>
          <w:p w14:paraId="2A1F4A02" w14:textId="4E0D2007" w:rsidR="009C3775" w:rsidRDefault="009B5811" w:rsidP="00676C6D">
            <w:pPr>
              <w:pStyle w:val="20"/>
              <w:framePr w:wrap="around"/>
              <w:rPr>
                <w:rFonts w:ascii="Times New Roman" w:eastAsiaTheme="minorEastAsia"/>
                <w:b/>
                <w:sz w:val="21"/>
              </w:rPr>
            </w:pPr>
            <w:r>
              <w:rPr>
                <w:rFonts w:ascii="Times New Roman" w:eastAsia="Times New Roman"/>
                <w:b/>
                <w:spacing w:val="-18"/>
                <w:sz w:val="21"/>
              </w:rPr>
              <w:t xml:space="preserve">( </w:t>
            </w:r>
            <w:r>
              <w:rPr>
                <w:b/>
                <w:spacing w:val="-9"/>
                <w:sz w:val="21"/>
              </w:rPr>
              <w:t>居中 ，勿压线</w:t>
            </w:r>
            <w:r>
              <w:rPr>
                <w:rFonts w:ascii="Times New Roman" w:eastAsia="Times New Roman"/>
                <w:b/>
                <w:sz w:val="21"/>
              </w:rPr>
              <w:t>)</w:t>
            </w:r>
          </w:p>
          <w:p w14:paraId="68929BBC" w14:textId="77777777" w:rsidR="00E62DC7" w:rsidRPr="00E62DC7" w:rsidRDefault="00E62DC7" w:rsidP="00676C6D">
            <w:pPr>
              <w:pStyle w:val="20"/>
              <w:framePr w:wrap="around"/>
              <w:rPr>
                <w:rFonts w:ascii="Times New Roman" w:eastAsiaTheme="minorEastAsia"/>
                <w:b/>
                <w:sz w:val="21"/>
              </w:rPr>
            </w:pPr>
          </w:p>
          <w:p w14:paraId="44AF3520" w14:textId="069FD0C8" w:rsidR="009C3775" w:rsidRDefault="009B5811" w:rsidP="00676C6D">
            <w:pPr>
              <w:pStyle w:val="20"/>
              <w:framePr w:wrap="around"/>
              <w:rPr>
                <w:b/>
                <w:sz w:val="21"/>
              </w:rPr>
            </w:pPr>
            <w:r>
              <w:rPr>
                <w:b/>
                <w:spacing w:val="24"/>
                <w:sz w:val="21"/>
              </w:rPr>
              <w:t>办理单位证书请盖公章</w:t>
            </w:r>
            <w:r w:rsidR="00453B75">
              <w:rPr>
                <w:rFonts w:hint="eastAsia"/>
                <w:b/>
                <w:sz w:val="21"/>
              </w:rPr>
              <w:t>。</w:t>
            </w:r>
          </w:p>
        </w:tc>
        <w:tc>
          <w:tcPr>
            <w:tcW w:w="3681" w:type="pct"/>
            <w:gridSpan w:val="3"/>
            <w:tcBorders>
              <w:left w:val="single" w:sz="6" w:space="0" w:color="000000"/>
            </w:tcBorders>
            <w:vAlign w:val="center"/>
          </w:tcPr>
          <w:p w14:paraId="1095D861" w14:textId="77777777" w:rsidR="009C3775" w:rsidRDefault="009C3775" w:rsidP="00B1709B">
            <w:pPr>
              <w:pStyle w:val="20"/>
              <w:framePr w:wrap="around"/>
              <w:jc w:val="both"/>
              <w:rPr>
                <w:rFonts w:ascii="Times New Roman"/>
              </w:rPr>
            </w:pPr>
          </w:p>
        </w:tc>
      </w:tr>
      <w:tr w:rsidR="009C3775" w14:paraId="2357D0B3" w14:textId="77777777" w:rsidTr="00B1709B">
        <w:trPr>
          <w:trHeight w:val="3880"/>
        </w:trPr>
        <w:tc>
          <w:tcPr>
            <w:tcW w:w="1319" w:type="pct"/>
            <w:tcBorders>
              <w:right w:val="single" w:sz="6" w:space="0" w:color="000000"/>
            </w:tcBorders>
            <w:vAlign w:val="center"/>
          </w:tcPr>
          <w:p w14:paraId="50BF97DD" w14:textId="684C7BB4" w:rsidR="009C3775" w:rsidRDefault="009B5811" w:rsidP="00676C6D">
            <w:pPr>
              <w:pStyle w:val="20"/>
              <w:framePr w:wrap="around"/>
              <w:rPr>
                <w:rFonts w:ascii="Times New Roman" w:eastAsia="Times New Roman"/>
              </w:rPr>
            </w:pPr>
            <w:r>
              <w:rPr>
                <w:spacing w:val="38"/>
              </w:rPr>
              <w:t>印章</w:t>
            </w:r>
            <w:r>
              <w:rPr>
                <w:spacing w:val="18"/>
              </w:rPr>
              <w:t>取样处</w:t>
            </w:r>
            <w:r>
              <w:rPr>
                <w:rFonts w:ascii="Times New Roman" w:eastAsia="Times New Roman"/>
                <w:spacing w:val="-15"/>
              </w:rPr>
              <w:t>2</w:t>
            </w:r>
          </w:p>
          <w:p w14:paraId="6131CDCD" w14:textId="2876A4A7" w:rsidR="009C3775" w:rsidRDefault="009B5811" w:rsidP="00676C6D">
            <w:pPr>
              <w:pStyle w:val="20"/>
              <w:framePr w:wrap="around"/>
              <w:rPr>
                <w:rFonts w:ascii="Times New Roman" w:eastAsiaTheme="minorEastAsia"/>
                <w:b/>
                <w:sz w:val="21"/>
              </w:rPr>
            </w:pPr>
            <w:r>
              <w:rPr>
                <w:rFonts w:ascii="Times New Roman" w:eastAsia="Times New Roman"/>
                <w:b/>
                <w:spacing w:val="-18"/>
                <w:sz w:val="21"/>
              </w:rPr>
              <w:t xml:space="preserve">( </w:t>
            </w:r>
            <w:r>
              <w:rPr>
                <w:b/>
                <w:spacing w:val="-9"/>
                <w:sz w:val="21"/>
              </w:rPr>
              <w:t>居中 ，勿压线</w:t>
            </w:r>
            <w:r>
              <w:rPr>
                <w:rFonts w:ascii="Times New Roman" w:eastAsia="Times New Roman"/>
                <w:b/>
                <w:sz w:val="21"/>
              </w:rPr>
              <w:t>)</w:t>
            </w:r>
          </w:p>
          <w:p w14:paraId="6A976BBD" w14:textId="77777777" w:rsidR="00E62DC7" w:rsidRPr="00E62DC7" w:rsidRDefault="00E62DC7" w:rsidP="00676C6D">
            <w:pPr>
              <w:pStyle w:val="20"/>
              <w:framePr w:wrap="around"/>
              <w:rPr>
                <w:rFonts w:ascii="Times New Roman" w:eastAsiaTheme="minorEastAsia"/>
                <w:b/>
                <w:sz w:val="21"/>
              </w:rPr>
            </w:pPr>
          </w:p>
          <w:p w14:paraId="7E2A92C2" w14:textId="2EF3D839" w:rsidR="009C3775" w:rsidRDefault="00453B75" w:rsidP="00676C6D">
            <w:pPr>
              <w:pStyle w:val="20"/>
              <w:framePr w:wrap="around"/>
              <w:rPr>
                <w:b/>
                <w:sz w:val="21"/>
              </w:rPr>
            </w:pPr>
            <w:r>
              <w:rPr>
                <w:b/>
                <w:spacing w:val="24"/>
                <w:sz w:val="21"/>
              </w:rPr>
              <w:t>办理单位证书请盖公章</w:t>
            </w:r>
            <w:r>
              <w:rPr>
                <w:rFonts w:hint="eastAsia"/>
                <w:b/>
                <w:sz w:val="21"/>
              </w:rPr>
              <w:t>。</w:t>
            </w:r>
          </w:p>
        </w:tc>
        <w:tc>
          <w:tcPr>
            <w:tcW w:w="3681" w:type="pct"/>
            <w:gridSpan w:val="3"/>
            <w:tcBorders>
              <w:left w:val="single" w:sz="6" w:space="0" w:color="000000"/>
            </w:tcBorders>
            <w:vAlign w:val="center"/>
          </w:tcPr>
          <w:p w14:paraId="424D1CD4" w14:textId="77777777" w:rsidR="009C3775" w:rsidRDefault="009C3775" w:rsidP="00B1709B">
            <w:pPr>
              <w:pStyle w:val="20"/>
              <w:framePr w:wrap="around"/>
              <w:jc w:val="both"/>
              <w:rPr>
                <w:rFonts w:ascii="Times New Roman"/>
              </w:rPr>
            </w:pPr>
          </w:p>
        </w:tc>
      </w:tr>
      <w:tr w:rsidR="009C3775" w14:paraId="1520B9C5" w14:textId="77777777" w:rsidTr="00B1709B">
        <w:trPr>
          <w:trHeight w:val="1118"/>
        </w:trPr>
        <w:tc>
          <w:tcPr>
            <w:tcW w:w="5000" w:type="pct"/>
            <w:gridSpan w:val="4"/>
            <w:vAlign w:val="center"/>
          </w:tcPr>
          <w:p w14:paraId="7AEE3B24" w14:textId="48940788" w:rsidR="009C3775" w:rsidRPr="00453B75" w:rsidRDefault="009B5811" w:rsidP="00676C6D">
            <w:pPr>
              <w:pStyle w:val="20"/>
              <w:framePr w:wrap="around"/>
              <w:rPr>
                <w:b/>
              </w:rPr>
            </w:pPr>
            <w:r>
              <w:rPr>
                <w:rFonts w:ascii="仿宋" w:eastAsia="仿宋" w:hint="eastAsia"/>
                <w:b/>
              </w:rPr>
              <w:t>上述两个方框内根据证书类型进行盖章， 要求印章清晰完整，不得压线。</w:t>
            </w:r>
            <w:r>
              <w:rPr>
                <w:rFonts w:ascii="仿宋" w:eastAsia="仿宋" w:hint="eastAsia"/>
                <w:b/>
                <w:u w:val="single"/>
              </w:rPr>
              <w:t>共需取样两次</w:t>
            </w:r>
            <w:r>
              <w:rPr>
                <w:rFonts w:ascii="仿宋" w:eastAsia="仿宋" w:hint="eastAsia"/>
                <w:b/>
              </w:rPr>
              <w:t>， 以便后期制作电子印章</w:t>
            </w:r>
            <w:r>
              <w:rPr>
                <w:b/>
              </w:rPr>
              <w:t>。</w:t>
            </w:r>
          </w:p>
          <w:p w14:paraId="205FC54C" w14:textId="77777777" w:rsidR="009C3775" w:rsidRDefault="009B5811" w:rsidP="00676C6D">
            <w:pPr>
              <w:pStyle w:val="20"/>
              <w:framePr w:wrap="around"/>
              <w:rPr>
                <w:rFonts w:ascii="仿宋" w:eastAsia="仿宋"/>
                <w:b/>
              </w:rPr>
            </w:pPr>
            <w:r>
              <w:rPr>
                <w:rFonts w:ascii="仿宋" w:eastAsia="仿宋" w:hint="eastAsia"/>
                <w:b/>
                <w:color w:val="FF0000"/>
              </w:rPr>
              <w:t>请注意：印章模糊或不完整，将导致无法制作电子签章。</w:t>
            </w:r>
          </w:p>
        </w:tc>
      </w:tr>
      <w:tr w:rsidR="009C3775" w14:paraId="3DA4EDBE" w14:textId="77777777" w:rsidTr="00B1709B">
        <w:trPr>
          <w:trHeight w:val="1768"/>
        </w:trPr>
        <w:tc>
          <w:tcPr>
            <w:tcW w:w="5000" w:type="pct"/>
            <w:gridSpan w:val="4"/>
            <w:vAlign w:val="center"/>
          </w:tcPr>
          <w:p w14:paraId="07E46259" w14:textId="5058284A" w:rsidR="009C3775" w:rsidRDefault="009B5811" w:rsidP="00B1709B">
            <w:pPr>
              <w:pStyle w:val="20"/>
              <w:framePr w:wrap="around"/>
              <w:jc w:val="both"/>
              <w:rPr>
                <w:rFonts w:ascii="Times New Roman" w:eastAsiaTheme="minorEastAsia"/>
              </w:rPr>
            </w:pPr>
            <w:r>
              <w:t>经办人签名确认</w:t>
            </w:r>
            <w:r>
              <w:rPr>
                <w:rFonts w:ascii="Times New Roman" w:eastAsia="Times New Roman"/>
              </w:rPr>
              <w:t>:</w:t>
            </w:r>
          </w:p>
          <w:p w14:paraId="610E7726" w14:textId="0265B769" w:rsidR="00F81D95" w:rsidRDefault="00F81D95" w:rsidP="00B1709B">
            <w:pPr>
              <w:pStyle w:val="20"/>
              <w:framePr w:wrap="around"/>
              <w:jc w:val="both"/>
              <w:rPr>
                <w:rFonts w:ascii="Times New Roman" w:eastAsiaTheme="minorEastAsia"/>
              </w:rPr>
            </w:pPr>
          </w:p>
          <w:p w14:paraId="65D3D17C" w14:textId="77777777" w:rsidR="00F81D95" w:rsidRPr="00F81D95" w:rsidRDefault="00F81D95" w:rsidP="00B1709B">
            <w:pPr>
              <w:pStyle w:val="20"/>
              <w:framePr w:wrap="around"/>
              <w:jc w:val="both"/>
              <w:rPr>
                <w:rFonts w:ascii="Times New Roman" w:eastAsiaTheme="minorEastAsia"/>
              </w:rPr>
            </w:pPr>
          </w:p>
          <w:p w14:paraId="5F9DA3E2" w14:textId="5B6D6A6A" w:rsidR="009C3775" w:rsidRDefault="009B5811" w:rsidP="00E62DC7">
            <w:pPr>
              <w:pStyle w:val="20"/>
              <w:framePr w:wrap="around"/>
              <w:ind w:firstLineChars="1300" w:firstLine="3120"/>
              <w:jc w:val="right"/>
            </w:pPr>
            <w:r>
              <w:t>年</w:t>
            </w:r>
            <w:r>
              <w:tab/>
            </w:r>
            <w:r w:rsidR="00E62DC7">
              <w:t xml:space="preserve"> </w:t>
            </w:r>
            <w:r>
              <w:t>月</w:t>
            </w:r>
            <w:r>
              <w:tab/>
              <w:t>日</w:t>
            </w:r>
          </w:p>
        </w:tc>
      </w:tr>
    </w:tbl>
    <w:p w14:paraId="7B41674A" w14:textId="77777777" w:rsidR="009C3775" w:rsidRDefault="009C3775">
      <w:pPr>
        <w:ind w:firstLine="560"/>
        <w:jc w:val="right"/>
        <w:rPr>
          <w:sz w:val="28"/>
        </w:rPr>
        <w:sectPr w:rsidR="009C3775">
          <w:pgSz w:w="11910" w:h="16840"/>
          <w:pgMar w:top="1380" w:right="880" w:bottom="1060" w:left="920" w:header="954" w:footer="875" w:gutter="0"/>
          <w:cols w:space="720"/>
        </w:sectPr>
      </w:pPr>
    </w:p>
    <w:p w14:paraId="172476D9" w14:textId="77777777" w:rsidR="009C3775" w:rsidRDefault="00846C4F" w:rsidP="00846C4F">
      <w:pPr>
        <w:tabs>
          <w:tab w:val="left" w:pos="2535"/>
          <w:tab w:val="center" w:pos="4698"/>
        </w:tabs>
        <w:spacing w:before="138"/>
        <w:ind w:left="769" w:right="1482" w:firstLine="723"/>
        <w:rPr>
          <w:b/>
          <w:sz w:val="36"/>
        </w:rPr>
      </w:pPr>
      <w:r>
        <w:rPr>
          <w:b/>
          <w:sz w:val="36"/>
        </w:rPr>
        <w:lastRenderedPageBreak/>
        <w:tab/>
      </w:r>
      <w:r>
        <w:rPr>
          <w:b/>
          <w:sz w:val="36"/>
        </w:rPr>
        <w:tab/>
      </w:r>
      <w:r w:rsidR="00000000">
        <w:rPr>
          <w:noProof/>
          <w:sz w:val="22"/>
          <w:lang w:val="en-US" w:bidi="ar-SA"/>
        </w:rPr>
        <w:pict w14:anchorId="1AEAA44C"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2053" type="#_x0000_t202" style="position:absolute;left:0;text-align:left;margin-left:286.25pt;margin-top:667.1pt;width:7.05pt;height:15.55pt;z-index:-251654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PRyrAIAAKk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" filled="f" stroked="f">
            <v:textbox inset="0,0,0,0">
              <w:txbxContent>
                <w:p w14:paraId="1899A13D" w14:textId="77777777" w:rsidR="009B5811" w:rsidRDefault="009B5811">
                  <w:pPr>
                    <w:spacing w:line="311" w:lineRule="exact"/>
                    <w:ind w:firstLine="560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sz w:val="2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="009B5811">
        <w:rPr>
          <w:b/>
          <w:sz w:val="36"/>
        </w:rPr>
        <w:t>电子</w:t>
      </w:r>
      <w:r>
        <w:rPr>
          <w:rFonts w:hint="eastAsia"/>
          <w:b/>
          <w:sz w:val="36"/>
        </w:rPr>
        <w:t>印</w:t>
      </w:r>
      <w:r w:rsidR="009B5811">
        <w:rPr>
          <w:b/>
          <w:sz w:val="36"/>
        </w:rPr>
        <w:t xml:space="preserve">章取样表（ 单位证书示例） </w:t>
      </w:r>
    </w:p>
    <w:p w14:paraId="6CF02B23" w14:textId="77777777" w:rsidR="009C3775" w:rsidRDefault="009C3775">
      <w:pPr>
        <w:pStyle w:val="a3"/>
        <w:spacing w:before="4"/>
        <w:ind w:firstLine="181"/>
        <w:rPr>
          <w:b/>
          <w:sz w:val="9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8"/>
        <w:gridCol w:w="3799"/>
        <w:gridCol w:w="1753"/>
        <w:gridCol w:w="1870"/>
      </w:tblGrid>
      <w:tr w:rsidR="009C3775" w14:paraId="24ED2D6B" w14:textId="77777777" w:rsidTr="00E62DC7">
        <w:trPr>
          <w:trHeight w:val="901"/>
        </w:trPr>
        <w:tc>
          <w:tcPr>
            <w:tcW w:w="1333" w:type="pct"/>
          </w:tcPr>
          <w:p w14:paraId="54B3C26B" w14:textId="77777777" w:rsidR="009C3775" w:rsidRDefault="009C3775" w:rsidP="00B1709B">
            <w:pPr>
              <w:pStyle w:val="20"/>
              <w:framePr w:wrap="around"/>
            </w:pPr>
          </w:p>
          <w:p w14:paraId="0F366182" w14:textId="77777777" w:rsidR="009C3775" w:rsidRDefault="009B5811" w:rsidP="00B1709B">
            <w:pPr>
              <w:pStyle w:val="20"/>
              <w:framePr w:wrap="around"/>
              <w:rPr>
                <w:sz w:val="28"/>
              </w:rPr>
            </w:pPr>
            <w:r>
              <w:rPr>
                <w:sz w:val="28"/>
              </w:rPr>
              <w:t>单位名称</w:t>
            </w:r>
          </w:p>
        </w:tc>
        <w:tc>
          <w:tcPr>
            <w:tcW w:w="1877" w:type="pct"/>
          </w:tcPr>
          <w:p w14:paraId="34477B83" w14:textId="77777777" w:rsidR="009C3775" w:rsidRDefault="009C3775" w:rsidP="00B1709B">
            <w:pPr>
              <w:pStyle w:val="20"/>
              <w:framePr w:wrap="around"/>
            </w:pPr>
          </w:p>
          <w:p w14:paraId="355A2EC7" w14:textId="77777777" w:rsidR="009C3775" w:rsidRDefault="009B5811" w:rsidP="00B1709B">
            <w:pPr>
              <w:pStyle w:val="20"/>
              <w:framePr w:wrap="around"/>
              <w:rPr>
                <w:sz w:val="28"/>
              </w:rPr>
            </w:pPr>
            <w:r>
              <w:rPr>
                <w:rFonts w:ascii="Times New Roman" w:eastAsia="Times New Roman"/>
                <w:sz w:val="28"/>
              </w:rPr>
              <w:t>**</w:t>
            </w:r>
            <w:r>
              <w:rPr>
                <w:sz w:val="28"/>
              </w:rPr>
              <w:t>工程</w:t>
            </w:r>
            <w:r w:rsidR="00C070B5">
              <w:rPr>
                <w:rFonts w:hint="eastAsia"/>
                <w:sz w:val="28"/>
              </w:rPr>
              <w:t>建设</w:t>
            </w:r>
            <w:r>
              <w:rPr>
                <w:sz w:val="28"/>
              </w:rPr>
              <w:t>有限公司</w:t>
            </w:r>
          </w:p>
        </w:tc>
        <w:tc>
          <w:tcPr>
            <w:tcW w:w="866" w:type="pct"/>
          </w:tcPr>
          <w:p w14:paraId="5FC14821" w14:textId="77777777" w:rsidR="009C3775" w:rsidRDefault="009C3775" w:rsidP="00B1709B">
            <w:pPr>
              <w:pStyle w:val="20"/>
              <w:framePr w:wrap="around"/>
            </w:pPr>
          </w:p>
          <w:p w14:paraId="14F910E7" w14:textId="77777777" w:rsidR="009C3775" w:rsidRDefault="009B5811" w:rsidP="00B1709B">
            <w:pPr>
              <w:pStyle w:val="20"/>
              <w:framePr w:wrap="around"/>
              <w:rPr>
                <w:sz w:val="28"/>
              </w:rPr>
            </w:pPr>
            <w:r>
              <w:rPr>
                <w:sz w:val="28"/>
              </w:rPr>
              <w:t>经办人</w:t>
            </w:r>
          </w:p>
        </w:tc>
        <w:tc>
          <w:tcPr>
            <w:tcW w:w="923" w:type="pct"/>
          </w:tcPr>
          <w:p w14:paraId="320A2B83" w14:textId="77777777" w:rsidR="009C3775" w:rsidRDefault="009C3775" w:rsidP="00B1709B">
            <w:pPr>
              <w:pStyle w:val="20"/>
              <w:framePr w:wrap="around"/>
            </w:pPr>
          </w:p>
          <w:p w14:paraId="4B33FFE7" w14:textId="77777777" w:rsidR="009C3775" w:rsidRDefault="009B5811" w:rsidP="00B1709B">
            <w:pPr>
              <w:pStyle w:val="20"/>
              <w:framePr w:wrap="around"/>
              <w:rPr>
                <w:sz w:val="28"/>
              </w:rPr>
            </w:pPr>
            <w:r>
              <w:rPr>
                <w:sz w:val="28"/>
              </w:rPr>
              <w:t>张威</w:t>
            </w:r>
          </w:p>
        </w:tc>
      </w:tr>
      <w:tr w:rsidR="009C3775" w14:paraId="5AE8C7AF" w14:textId="77777777" w:rsidTr="00E62DC7">
        <w:trPr>
          <w:trHeight w:val="3880"/>
        </w:trPr>
        <w:tc>
          <w:tcPr>
            <w:tcW w:w="1333" w:type="pct"/>
            <w:vAlign w:val="center"/>
          </w:tcPr>
          <w:p w14:paraId="63FAC7F8" w14:textId="751877E8" w:rsidR="009C3775" w:rsidRDefault="009B5811" w:rsidP="00E62DC7">
            <w:pPr>
              <w:pStyle w:val="20"/>
              <w:framePr w:wrap="around"/>
              <w:rPr>
                <w:rFonts w:ascii="Times New Roman" w:eastAsia="Times New Roman"/>
                <w:sz w:val="28"/>
              </w:rPr>
            </w:pPr>
            <w:r>
              <w:rPr>
                <w:sz w:val="28"/>
              </w:rPr>
              <w:t>印章或签字取样处</w:t>
            </w:r>
            <w:r>
              <w:rPr>
                <w:rFonts w:ascii="Times New Roman" w:eastAsia="Times New Roman"/>
                <w:sz w:val="28"/>
              </w:rPr>
              <w:t>1</w:t>
            </w:r>
          </w:p>
          <w:p w14:paraId="26D653E1" w14:textId="410BAC02" w:rsidR="009C3775" w:rsidRDefault="009B5811" w:rsidP="00E62DC7">
            <w:pPr>
              <w:pStyle w:val="20"/>
              <w:framePr w:wrap="around"/>
              <w:rPr>
                <w:rFonts w:ascii="Times New Roman" w:eastAsia="Times New Roman"/>
                <w:sz w:val="21"/>
              </w:rPr>
            </w:pPr>
            <w:r>
              <w:rPr>
                <w:rFonts w:ascii="Times New Roman" w:eastAsia="Times New Roman"/>
                <w:spacing w:val="-17"/>
                <w:sz w:val="21"/>
              </w:rPr>
              <w:t xml:space="preserve">( </w:t>
            </w:r>
            <w:r>
              <w:rPr>
                <w:spacing w:val="17"/>
                <w:sz w:val="21"/>
              </w:rPr>
              <w:t>居中，勿压线</w:t>
            </w:r>
            <w:r>
              <w:rPr>
                <w:rFonts w:ascii="Times New Roman" w:eastAsia="Times New Roman"/>
                <w:sz w:val="21"/>
              </w:rPr>
              <w:t>)</w:t>
            </w:r>
          </w:p>
          <w:p w14:paraId="075CAFF7" w14:textId="77777777" w:rsidR="009C3775" w:rsidRDefault="009C3775" w:rsidP="00E62DC7">
            <w:pPr>
              <w:pStyle w:val="20"/>
              <w:framePr w:wrap="around"/>
            </w:pPr>
          </w:p>
          <w:p w14:paraId="09D74650" w14:textId="77777777" w:rsidR="00465829" w:rsidRDefault="00465829" w:rsidP="00E62DC7">
            <w:pPr>
              <w:pStyle w:val="20"/>
              <w:framePr w:wrap="around"/>
            </w:pPr>
          </w:p>
          <w:p w14:paraId="22B12BA7" w14:textId="77777777" w:rsidR="00465829" w:rsidRDefault="009B5811" w:rsidP="00E62DC7">
            <w:pPr>
              <w:pStyle w:val="20"/>
              <w:framePr w:wrap="around"/>
              <w:rPr>
                <w:spacing w:val="-2"/>
                <w:sz w:val="21"/>
              </w:rPr>
            </w:pPr>
            <w:r>
              <w:rPr>
                <w:spacing w:val="-17"/>
                <w:sz w:val="21"/>
              </w:rPr>
              <w:t>如办理单位证</w:t>
            </w:r>
            <w:r>
              <w:rPr>
                <w:spacing w:val="-2"/>
                <w:sz w:val="21"/>
              </w:rPr>
              <w:t>书</w:t>
            </w:r>
          </w:p>
          <w:p w14:paraId="01E46F2D" w14:textId="77777777" w:rsidR="00465829" w:rsidRDefault="009B5811" w:rsidP="00E62DC7">
            <w:pPr>
              <w:pStyle w:val="20"/>
              <w:framePr w:wrap="around"/>
              <w:rPr>
                <w:sz w:val="21"/>
              </w:rPr>
            </w:pPr>
            <w:r>
              <w:rPr>
                <w:spacing w:val="-2"/>
                <w:sz w:val="21"/>
              </w:rPr>
              <w:t>请盖公章</w:t>
            </w:r>
          </w:p>
          <w:p w14:paraId="3389CC18" w14:textId="77777777" w:rsidR="009C3775" w:rsidRDefault="009C3775" w:rsidP="00E62DC7">
            <w:pPr>
              <w:pStyle w:val="20"/>
              <w:framePr w:wrap="around"/>
              <w:rPr>
                <w:sz w:val="21"/>
              </w:rPr>
            </w:pPr>
          </w:p>
        </w:tc>
        <w:tc>
          <w:tcPr>
            <w:tcW w:w="3667" w:type="pct"/>
            <w:gridSpan w:val="3"/>
          </w:tcPr>
          <w:p w14:paraId="486777C8" w14:textId="77777777" w:rsidR="009C3775" w:rsidRDefault="009C3775" w:rsidP="00B1709B">
            <w:pPr>
              <w:pStyle w:val="20"/>
              <w:framePr w:wrap="around"/>
              <w:rPr>
                <w:sz w:val="28"/>
              </w:rPr>
            </w:pPr>
          </w:p>
          <w:p w14:paraId="446B13F0" w14:textId="77777777" w:rsidR="009C3775" w:rsidRDefault="00C070B5" w:rsidP="00B1709B">
            <w:pPr>
              <w:pStyle w:val="20"/>
              <w:framePr w:wrap="around"/>
              <w:rPr>
                <w:sz w:val="20"/>
              </w:rPr>
            </w:pPr>
            <w:r>
              <w:rPr>
                <w:noProof/>
                <w:sz w:val="20"/>
                <w:lang w:val="en-US" w:bidi="ar-SA"/>
              </w:rPr>
              <w:drawing>
                <wp:inline distT="0" distB="0" distL="0" distR="0" wp14:anchorId="570CF200" wp14:editId="26ACD73F">
                  <wp:extent cx="1647825" cy="1647825"/>
                  <wp:effectExtent l="0" t="0" r="9525" b="952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莫某公司公章示意图.gif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775" w14:paraId="3816D198" w14:textId="77777777" w:rsidTr="00E62DC7">
        <w:trPr>
          <w:trHeight w:val="3880"/>
        </w:trPr>
        <w:tc>
          <w:tcPr>
            <w:tcW w:w="1333" w:type="pct"/>
            <w:vAlign w:val="center"/>
          </w:tcPr>
          <w:p w14:paraId="7E1FA884" w14:textId="46BCFE5C" w:rsidR="009C3775" w:rsidRDefault="009B5811" w:rsidP="00E62DC7">
            <w:pPr>
              <w:pStyle w:val="20"/>
              <w:framePr w:wrap="around"/>
              <w:rPr>
                <w:rFonts w:ascii="Times New Roman" w:eastAsia="Times New Roman"/>
                <w:sz w:val="28"/>
              </w:rPr>
            </w:pPr>
            <w:r>
              <w:rPr>
                <w:sz w:val="28"/>
              </w:rPr>
              <w:t>印章或签字取样处</w:t>
            </w:r>
            <w:r>
              <w:rPr>
                <w:rFonts w:ascii="Times New Roman" w:eastAsia="Times New Roman"/>
                <w:sz w:val="28"/>
              </w:rPr>
              <w:t>2</w:t>
            </w:r>
          </w:p>
          <w:p w14:paraId="1F90C61E" w14:textId="77D29959" w:rsidR="009C3775" w:rsidRDefault="009B5811" w:rsidP="00E62DC7">
            <w:pPr>
              <w:pStyle w:val="20"/>
              <w:framePr w:wrap="around"/>
              <w:rPr>
                <w:rFonts w:ascii="Times New Roman" w:eastAsia="Times New Roman"/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 xml:space="preserve">( </w:t>
            </w:r>
            <w:r>
              <w:rPr>
                <w:sz w:val="21"/>
              </w:rPr>
              <w:t>居中，勿压线</w:t>
            </w:r>
            <w:r>
              <w:rPr>
                <w:rFonts w:ascii="Times New Roman" w:eastAsia="Times New Roman"/>
                <w:sz w:val="21"/>
              </w:rPr>
              <w:t>)</w:t>
            </w:r>
          </w:p>
          <w:p w14:paraId="100D319C" w14:textId="77777777" w:rsidR="009C3775" w:rsidRDefault="009C3775" w:rsidP="00E62DC7">
            <w:pPr>
              <w:pStyle w:val="20"/>
              <w:framePr w:wrap="around"/>
              <w:rPr>
                <w:sz w:val="18"/>
              </w:rPr>
            </w:pPr>
          </w:p>
          <w:p w14:paraId="6534F6CD" w14:textId="77777777" w:rsidR="00465829" w:rsidRDefault="00465829" w:rsidP="00E62DC7">
            <w:pPr>
              <w:pStyle w:val="20"/>
              <w:framePr w:wrap="around"/>
              <w:rPr>
                <w:sz w:val="18"/>
              </w:rPr>
            </w:pPr>
          </w:p>
          <w:p w14:paraId="3BECFB1A" w14:textId="77777777" w:rsidR="00465829" w:rsidRDefault="00465829" w:rsidP="00E62DC7">
            <w:pPr>
              <w:pStyle w:val="20"/>
              <w:framePr w:wrap="around"/>
              <w:rPr>
                <w:spacing w:val="-2"/>
                <w:sz w:val="21"/>
              </w:rPr>
            </w:pPr>
            <w:r>
              <w:rPr>
                <w:spacing w:val="-17"/>
                <w:sz w:val="21"/>
              </w:rPr>
              <w:t>如办理单位证</w:t>
            </w:r>
            <w:r>
              <w:rPr>
                <w:spacing w:val="-2"/>
                <w:sz w:val="21"/>
              </w:rPr>
              <w:t>书</w:t>
            </w:r>
          </w:p>
          <w:p w14:paraId="0D69EC1D" w14:textId="77777777" w:rsidR="00465829" w:rsidRDefault="00465829" w:rsidP="00E62DC7">
            <w:pPr>
              <w:pStyle w:val="20"/>
              <w:framePr w:wrap="around"/>
              <w:rPr>
                <w:sz w:val="21"/>
              </w:rPr>
            </w:pPr>
            <w:r>
              <w:rPr>
                <w:spacing w:val="-2"/>
                <w:sz w:val="21"/>
              </w:rPr>
              <w:t>请盖公章</w:t>
            </w:r>
          </w:p>
          <w:p w14:paraId="3393DBF1" w14:textId="77777777" w:rsidR="009C3775" w:rsidRDefault="009C3775" w:rsidP="00E62DC7">
            <w:pPr>
              <w:pStyle w:val="20"/>
              <w:framePr w:wrap="around"/>
              <w:rPr>
                <w:sz w:val="21"/>
              </w:rPr>
            </w:pPr>
          </w:p>
        </w:tc>
        <w:tc>
          <w:tcPr>
            <w:tcW w:w="3667" w:type="pct"/>
            <w:gridSpan w:val="3"/>
          </w:tcPr>
          <w:p w14:paraId="4A698A5C" w14:textId="77777777" w:rsidR="009C3775" w:rsidRDefault="009C3775" w:rsidP="00B1709B">
            <w:pPr>
              <w:pStyle w:val="20"/>
              <w:framePr w:wrap="around"/>
              <w:rPr>
                <w:sz w:val="28"/>
              </w:rPr>
            </w:pPr>
          </w:p>
          <w:p w14:paraId="4DEDD525" w14:textId="77777777" w:rsidR="009C3775" w:rsidRDefault="00C070B5" w:rsidP="00B1709B">
            <w:pPr>
              <w:pStyle w:val="20"/>
              <w:framePr w:wrap="around"/>
              <w:rPr>
                <w:sz w:val="20"/>
              </w:rPr>
            </w:pPr>
            <w:r>
              <w:rPr>
                <w:noProof/>
                <w:sz w:val="20"/>
                <w:lang w:val="en-US" w:bidi="ar-SA"/>
              </w:rPr>
              <w:drawing>
                <wp:inline distT="0" distB="0" distL="0" distR="0" wp14:anchorId="4FCA5F48" wp14:editId="21B62D5E">
                  <wp:extent cx="1647825" cy="1647825"/>
                  <wp:effectExtent l="0" t="0" r="9525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莫某公司公章示意图.gif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775" w14:paraId="454FDCAF" w14:textId="77777777" w:rsidTr="0093784E">
        <w:trPr>
          <w:trHeight w:val="1796"/>
        </w:trPr>
        <w:tc>
          <w:tcPr>
            <w:tcW w:w="5000" w:type="pct"/>
            <w:gridSpan w:val="4"/>
          </w:tcPr>
          <w:p w14:paraId="5E73964C" w14:textId="77777777" w:rsidR="009C3775" w:rsidRDefault="009C3775" w:rsidP="00B1709B">
            <w:pPr>
              <w:pStyle w:val="20"/>
              <w:framePr w:wrap="around"/>
              <w:rPr>
                <w:sz w:val="25"/>
              </w:rPr>
            </w:pPr>
          </w:p>
          <w:p w14:paraId="1359D8E6" w14:textId="77777777" w:rsidR="009C3775" w:rsidRDefault="009B5811" w:rsidP="00B1709B">
            <w:pPr>
              <w:pStyle w:val="20"/>
              <w:framePr w:wrap="around"/>
            </w:pPr>
            <w:r>
              <w:rPr>
                <w:rFonts w:ascii="仿宋" w:eastAsia="仿宋" w:hint="eastAsia"/>
              </w:rPr>
              <w:t>上述两个方框内根据证书类型进行盖章或签字， 要求印章或字迹清晰完整，不得压线。</w:t>
            </w:r>
            <w:r>
              <w:rPr>
                <w:rFonts w:ascii="仿宋" w:eastAsia="仿宋" w:hint="eastAsia"/>
                <w:u w:val="single"/>
              </w:rPr>
              <w:t>共需取样两次</w:t>
            </w:r>
            <w:r>
              <w:rPr>
                <w:rFonts w:ascii="仿宋" w:eastAsia="仿宋" w:hint="eastAsia"/>
              </w:rPr>
              <w:t>，以便后期制作电子印章及电子签名</w:t>
            </w:r>
            <w:r>
              <w:t>。</w:t>
            </w:r>
          </w:p>
          <w:p w14:paraId="78E2A99F" w14:textId="77777777" w:rsidR="009C3775" w:rsidRDefault="009C3775" w:rsidP="00B1709B">
            <w:pPr>
              <w:pStyle w:val="20"/>
              <w:framePr w:wrap="around"/>
              <w:rPr>
                <w:sz w:val="18"/>
              </w:rPr>
            </w:pPr>
          </w:p>
          <w:p w14:paraId="2A923033" w14:textId="77777777" w:rsidR="009C3775" w:rsidRDefault="009B5811" w:rsidP="00B1709B">
            <w:pPr>
              <w:pStyle w:val="20"/>
              <w:framePr w:wrap="around"/>
              <w:rPr>
                <w:rFonts w:ascii="仿宋" w:eastAsia="仿宋"/>
              </w:rPr>
            </w:pPr>
            <w:r>
              <w:rPr>
                <w:rFonts w:ascii="仿宋" w:eastAsia="仿宋" w:hint="eastAsia"/>
                <w:color w:val="FF0000"/>
              </w:rPr>
              <w:t>请注意：印章模糊或不完整，将导致无法制作电子签章。</w:t>
            </w:r>
          </w:p>
        </w:tc>
      </w:tr>
      <w:tr w:rsidR="009C3775" w14:paraId="49CA7C7B" w14:textId="77777777" w:rsidTr="00EB4BDB">
        <w:trPr>
          <w:trHeight w:val="1255"/>
        </w:trPr>
        <w:tc>
          <w:tcPr>
            <w:tcW w:w="5000" w:type="pct"/>
            <w:gridSpan w:val="4"/>
          </w:tcPr>
          <w:p w14:paraId="23D1FC58" w14:textId="18382A20" w:rsidR="009C3775" w:rsidRDefault="00F81D95" w:rsidP="00676C6D">
            <w:pPr>
              <w:pStyle w:val="20"/>
              <w:framePr w:wrap="around"/>
              <w:jc w:val="left"/>
              <w:rPr>
                <w:sz w:val="28"/>
              </w:rPr>
            </w:pPr>
            <w:r>
              <w:rPr>
                <w:rFonts w:ascii="Times New Roman" w:eastAsia="Times New Roman"/>
                <w:noProof/>
                <w:position w:val="-27"/>
                <w:sz w:val="28"/>
                <w:lang w:val="en-US" w:bidi="ar-SA"/>
              </w:rPr>
              <w:drawing>
                <wp:anchor distT="0" distB="0" distL="114300" distR="114300" simplePos="0" relativeHeight="251660288" behindDoc="0" locked="0" layoutInCell="1" allowOverlap="1" wp14:anchorId="64F72B50" wp14:editId="4178FF5B">
                  <wp:simplePos x="0" y="0"/>
                  <wp:positionH relativeFrom="column">
                    <wp:posOffset>1562100</wp:posOffset>
                  </wp:positionH>
                  <wp:positionV relativeFrom="paragraph">
                    <wp:posOffset>20345</wp:posOffset>
                  </wp:positionV>
                  <wp:extent cx="1266825" cy="533400"/>
                  <wp:effectExtent l="0" t="0" r="0" b="0"/>
                  <wp:wrapNone/>
                  <wp:docPr id="4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21.jpe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B5811">
              <w:rPr>
                <w:spacing w:val="36"/>
                <w:sz w:val="28"/>
              </w:rPr>
              <w:t>经</w:t>
            </w:r>
            <w:r w:rsidR="009B5811">
              <w:rPr>
                <w:spacing w:val="35"/>
                <w:sz w:val="28"/>
              </w:rPr>
              <w:t>办人</w:t>
            </w:r>
            <w:r w:rsidR="009B5811">
              <w:rPr>
                <w:spacing w:val="33"/>
                <w:sz w:val="28"/>
              </w:rPr>
              <w:t>签</w:t>
            </w:r>
            <w:r w:rsidR="009B5811">
              <w:rPr>
                <w:spacing w:val="35"/>
                <w:sz w:val="28"/>
              </w:rPr>
              <w:t>名确</w:t>
            </w:r>
            <w:r w:rsidR="009B5811">
              <w:rPr>
                <w:spacing w:val="37"/>
                <w:sz w:val="28"/>
              </w:rPr>
              <w:t>认</w:t>
            </w:r>
            <w:r w:rsidR="009B5811">
              <w:rPr>
                <w:rFonts w:ascii="Times New Roman" w:eastAsia="Times New Roman"/>
                <w:sz w:val="28"/>
              </w:rPr>
              <w:t>:</w:t>
            </w:r>
            <w:r w:rsidR="009B5811">
              <w:rPr>
                <w:rFonts w:ascii="Times New Roman" w:eastAsia="Times New Roman"/>
                <w:sz w:val="28"/>
              </w:rPr>
              <w:tab/>
            </w:r>
          </w:p>
        </w:tc>
      </w:tr>
    </w:tbl>
    <w:p w14:paraId="6CBFEE80" w14:textId="7918FB6D" w:rsidR="00EB4BDB" w:rsidRPr="00EB4BDB" w:rsidRDefault="00EB4BDB" w:rsidP="0039379E">
      <w:pPr>
        <w:tabs>
          <w:tab w:val="left" w:pos="2096"/>
        </w:tabs>
        <w:ind w:firstLineChars="0" w:firstLine="0"/>
      </w:pPr>
    </w:p>
    <w:sectPr w:rsidR="00EB4BDB" w:rsidRPr="00EB4BDB" w:rsidSect="00396461">
      <w:headerReference w:type="default" r:id="rId30"/>
      <w:pgSz w:w="11910" w:h="16840"/>
      <w:pgMar w:top="1380" w:right="880" w:bottom="1060" w:left="920" w:header="954" w:footer="8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CC9BE" w14:textId="77777777" w:rsidR="00A57A5B" w:rsidRDefault="00A57A5B">
      <w:pPr>
        <w:ind w:firstLine="480"/>
      </w:pPr>
      <w:r>
        <w:separator/>
      </w:r>
    </w:p>
  </w:endnote>
  <w:endnote w:type="continuationSeparator" w:id="0">
    <w:p w14:paraId="2CF813C1" w14:textId="77777777" w:rsidR="00A57A5B" w:rsidRDefault="00A57A5B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D39F7" w14:textId="77777777" w:rsidR="00D15773" w:rsidRDefault="00D15773">
    <w:pPr>
      <w:pStyle w:val="ac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89557" w14:textId="77777777" w:rsidR="00D15773" w:rsidRDefault="00D15773">
    <w:pPr>
      <w:pStyle w:val="ac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8C3D7" w14:textId="77777777" w:rsidR="00D15773" w:rsidRDefault="00D15773">
    <w:pPr>
      <w:pStyle w:val="ac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41D11" w14:textId="77777777" w:rsidR="009B5811" w:rsidRDefault="009B5811">
    <w:pPr>
      <w:pStyle w:val="a3"/>
      <w:spacing w:line="14" w:lineRule="auto"/>
      <w:ind w:firstLine="400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6D429" w14:textId="77777777" w:rsidR="00E925DE" w:rsidRDefault="00E925DE">
    <w:pPr>
      <w:pStyle w:val="ac"/>
      <w:ind w:firstLine="360"/>
      <w:jc w:val="center"/>
      <w:rPr>
        <w:caps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>PAGE   \* MERGEFORMAT</w:instrText>
    </w:r>
    <w:r>
      <w:rPr>
        <w:caps/>
        <w:color w:val="4F81BD" w:themeColor="accent1"/>
      </w:rPr>
      <w:fldChar w:fldCharType="separate"/>
    </w:r>
    <w:r>
      <w:rPr>
        <w:caps/>
        <w:color w:val="4F81BD" w:themeColor="accent1"/>
      </w:rPr>
      <w:t>2</w:t>
    </w:r>
    <w:r>
      <w:rPr>
        <w:caps/>
        <w:color w:val="4F81BD" w:themeColor="accent1"/>
      </w:rPr>
      <w:fldChar w:fldCharType="end"/>
    </w:r>
  </w:p>
  <w:p w14:paraId="6ED6D13B" w14:textId="77777777" w:rsidR="00E925DE" w:rsidRDefault="00E925DE">
    <w:pPr>
      <w:pStyle w:val="a3"/>
      <w:spacing w:line="14" w:lineRule="auto"/>
      <w:ind w:firstLine="40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A4A28" w14:textId="77777777" w:rsidR="00A57A5B" w:rsidRDefault="00A57A5B">
      <w:pPr>
        <w:ind w:firstLine="480"/>
      </w:pPr>
      <w:r>
        <w:separator/>
      </w:r>
    </w:p>
  </w:footnote>
  <w:footnote w:type="continuationSeparator" w:id="0">
    <w:p w14:paraId="1502801D" w14:textId="77777777" w:rsidR="00A57A5B" w:rsidRDefault="00A57A5B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DFC81" w14:textId="77777777" w:rsidR="00D15773" w:rsidRDefault="00D15773">
    <w:pPr>
      <w:pStyle w:val="aa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838D9" w14:textId="77777777" w:rsidR="00D15773" w:rsidRPr="00353EF7" w:rsidRDefault="00D15773" w:rsidP="00353EF7">
    <w:pPr>
      <w:ind w:left="48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F0403" w14:textId="77777777" w:rsidR="00D15773" w:rsidRDefault="00D15773">
    <w:pPr>
      <w:pStyle w:val="aa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DC200" w14:textId="77777777" w:rsidR="009B5811" w:rsidRDefault="00846C4F">
    <w:pPr>
      <w:pStyle w:val="a3"/>
      <w:spacing w:line="14" w:lineRule="auto"/>
      <w:ind w:firstLine="480"/>
      <w:rPr>
        <w:sz w:val="20"/>
      </w:rPr>
    </w:pPr>
    <w:r>
      <w:rPr>
        <w:noProof/>
        <w:lang w:val="en-US" w:bidi="ar-SA"/>
      </w:rPr>
      <w:drawing>
        <wp:anchor distT="0" distB="0" distL="114300" distR="114300" simplePos="0" relativeHeight="251656192" behindDoc="0" locked="0" layoutInCell="1" allowOverlap="1" wp14:anchorId="638060AD" wp14:editId="28E81F24">
          <wp:simplePos x="0" y="0"/>
          <wp:positionH relativeFrom="column">
            <wp:posOffset>4997450</wp:posOffset>
          </wp:positionH>
          <wp:positionV relativeFrom="paragraph">
            <wp:posOffset>-415290</wp:posOffset>
          </wp:positionV>
          <wp:extent cx="1209326" cy="457185"/>
          <wp:effectExtent l="0" t="0" r="0" b="0"/>
          <wp:wrapNone/>
          <wp:docPr id="16" name="图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326" cy="457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  <w:lang w:val="en-US" w:bidi="ar-SA"/>
      </w:rPr>
      <w:pict w14:anchorId="36F2B86B">
        <v:line id="Line 1" o:spid="_x0000_s1026" style="position:absolute;left:0;text-align:left;z-index:-251658240;visibility:visible;mso-wrap-distance-top:-3e-5mm;mso-wrap-distance-bottom:-3e-5mm;mso-position-horizontal-relative:page;mso-position-vertical-relative:page" from="88.55pt,56pt" to="506.8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" strokeweight=".72pt">
          <w10:wrap anchorx="page" anchory="page"/>
        </v:lin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CE32F" w14:textId="77777777" w:rsidR="00753C79" w:rsidRDefault="00753C79">
    <w:pPr>
      <w:pStyle w:val="a3"/>
      <w:spacing w:line="14" w:lineRule="auto"/>
      <w:ind w:firstLine="480"/>
      <w:rPr>
        <w:sz w:val="20"/>
      </w:rPr>
    </w:pPr>
    <w:r>
      <w:rPr>
        <w:noProof/>
        <w:lang w:val="en-US" w:bidi="ar-SA"/>
      </w:rPr>
      <w:drawing>
        <wp:anchor distT="0" distB="0" distL="114300" distR="114300" simplePos="0" relativeHeight="251657216" behindDoc="0" locked="0" layoutInCell="1" allowOverlap="1" wp14:anchorId="3B747324" wp14:editId="7D720996">
          <wp:simplePos x="0" y="0"/>
          <wp:positionH relativeFrom="column">
            <wp:posOffset>4997450</wp:posOffset>
          </wp:positionH>
          <wp:positionV relativeFrom="paragraph">
            <wp:posOffset>-415290</wp:posOffset>
          </wp:positionV>
          <wp:extent cx="1209326" cy="457185"/>
          <wp:effectExtent l="0" t="0" r="0" b="0"/>
          <wp:wrapNone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326" cy="457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  <w:lang w:val="en-US" w:bidi="ar-SA"/>
      </w:rPr>
      <w:pict w14:anchorId="7BED4F6C">
        <v:line id="_x0000_s1028" style="position:absolute;left:0;text-align:left;z-index:-251657216;visibility:visible;mso-wrap-distance-top:-3e-5mm;mso-wrap-distance-bottom:-3e-5mm;mso-position-horizontal-relative:page;mso-position-vertical-relative:page" from="88.55pt,56pt" to="506.8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" strokeweight=".72pt">
          <w10:wrap anchorx="page" anchory="page"/>
        </v:lin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FA531" w14:textId="7CEAB207" w:rsidR="00EB4BDB" w:rsidRPr="00EB4BDB" w:rsidRDefault="00EB4BDB" w:rsidP="00EB4BDB">
    <w:pPr>
      <w:pStyle w:val="aa"/>
      <w:ind w:firstLineChars="0" w:firstLine="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1106" w:hanging="226"/>
      </w:pPr>
      <w:rPr>
        <w:rFonts w:ascii="宋体" w:eastAsia="宋体" w:hAnsi="宋体" w:cs="宋体" w:hint="default"/>
        <w:spacing w:val="-2"/>
        <w:w w:val="94"/>
        <w:sz w:val="22"/>
        <w:szCs w:val="22"/>
        <w:lang w:val="zh-CN" w:eastAsia="zh-CN" w:bidi="zh-CN"/>
      </w:rPr>
    </w:lvl>
    <w:lvl w:ilvl="1">
      <w:numFmt w:val="bullet"/>
      <w:lvlText w:val="•"/>
      <w:lvlJc w:val="left"/>
      <w:pPr>
        <w:ind w:left="2000" w:hanging="226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901" w:hanging="226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801" w:hanging="226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702" w:hanging="226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603" w:hanging="226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503" w:hanging="226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7404" w:hanging="226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8305" w:hanging="226"/>
      </w:pPr>
      <w:rPr>
        <w:rFonts w:hint="default"/>
        <w:lang w:val="zh-CN" w:eastAsia="zh-CN" w:bidi="zh-CN"/>
      </w:rPr>
    </w:lvl>
  </w:abstractNum>
  <w:abstractNum w:abstractNumId="1" w15:restartNumberingAfterBreak="0">
    <w:nsid w:val="FFFFFF89"/>
    <w:multiLevelType w:val="singleLevel"/>
    <w:tmpl w:val="551A4A06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2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936" w:hanging="226"/>
      </w:pPr>
      <w:rPr>
        <w:rFonts w:ascii="宋体" w:eastAsia="宋体" w:hAnsi="宋体" w:cs="宋体" w:hint="default"/>
        <w:spacing w:val="-2"/>
        <w:w w:val="94"/>
        <w:sz w:val="22"/>
        <w:szCs w:val="22"/>
        <w:lang w:val="zh-CN" w:eastAsia="zh-CN" w:bidi="zh-CN"/>
      </w:rPr>
    </w:lvl>
    <w:lvl w:ilvl="1">
      <w:numFmt w:val="bullet"/>
      <w:lvlText w:val="•"/>
      <w:lvlJc w:val="left"/>
      <w:pPr>
        <w:ind w:left="2000" w:hanging="226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901" w:hanging="226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801" w:hanging="226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702" w:hanging="226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603" w:hanging="226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503" w:hanging="226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7404" w:hanging="226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8305" w:hanging="226"/>
      </w:pPr>
      <w:rPr>
        <w:rFonts w:hint="default"/>
        <w:lang w:val="zh-CN" w:eastAsia="zh-CN" w:bidi="zh-CN"/>
      </w:rPr>
    </w:lvl>
  </w:abstractNum>
  <w:abstractNum w:abstractNumId="3" w15:restartNumberingAfterBreak="0">
    <w:nsid w:val="0D773574"/>
    <w:multiLevelType w:val="hybridMultilevel"/>
    <w:tmpl w:val="32C2B096"/>
    <w:lvl w:ilvl="0" w:tplc="DA0E0E1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45D68D4"/>
    <w:multiLevelType w:val="hybridMultilevel"/>
    <w:tmpl w:val="E960970C"/>
    <w:lvl w:ilvl="0" w:tplc="0409000F">
      <w:start w:val="1"/>
      <w:numFmt w:val="decimal"/>
      <w:lvlText w:val="%1."/>
      <w:lvlJc w:val="left"/>
      <w:pPr>
        <w:ind w:left="904" w:hanging="420"/>
      </w:pPr>
    </w:lvl>
    <w:lvl w:ilvl="1" w:tplc="04090019" w:tentative="1">
      <w:start w:val="1"/>
      <w:numFmt w:val="lowerLetter"/>
      <w:lvlText w:val="%2)"/>
      <w:lvlJc w:val="left"/>
      <w:pPr>
        <w:ind w:left="1324" w:hanging="420"/>
      </w:pPr>
    </w:lvl>
    <w:lvl w:ilvl="2" w:tplc="0409001B" w:tentative="1">
      <w:start w:val="1"/>
      <w:numFmt w:val="lowerRoman"/>
      <w:lvlText w:val="%3."/>
      <w:lvlJc w:val="right"/>
      <w:pPr>
        <w:ind w:left="1744" w:hanging="420"/>
      </w:pPr>
    </w:lvl>
    <w:lvl w:ilvl="3" w:tplc="0409000F" w:tentative="1">
      <w:start w:val="1"/>
      <w:numFmt w:val="decimal"/>
      <w:lvlText w:val="%4."/>
      <w:lvlJc w:val="left"/>
      <w:pPr>
        <w:ind w:left="2164" w:hanging="420"/>
      </w:pPr>
    </w:lvl>
    <w:lvl w:ilvl="4" w:tplc="04090019" w:tentative="1">
      <w:start w:val="1"/>
      <w:numFmt w:val="lowerLetter"/>
      <w:lvlText w:val="%5)"/>
      <w:lvlJc w:val="left"/>
      <w:pPr>
        <w:ind w:left="2584" w:hanging="420"/>
      </w:pPr>
    </w:lvl>
    <w:lvl w:ilvl="5" w:tplc="0409001B" w:tentative="1">
      <w:start w:val="1"/>
      <w:numFmt w:val="lowerRoman"/>
      <w:lvlText w:val="%6."/>
      <w:lvlJc w:val="right"/>
      <w:pPr>
        <w:ind w:left="3004" w:hanging="420"/>
      </w:pPr>
    </w:lvl>
    <w:lvl w:ilvl="6" w:tplc="0409000F" w:tentative="1">
      <w:start w:val="1"/>
      <w:numFmt w:val="decimal"/>
      <w:lvlText w:val="%7."/>
      <w:lvlJc w:val="left"/>
      <w:pPr>
        <w:ind w:left="3424" w:hanging="420"/>
      </w:pPr>
    </w:lvl>
    <w:lvl w:ilvl="7" w:tplc="04090019" w:tentative="1">
      <w:start w:val="1"/>
      <w:numFmt w:val="lowerLetter"/>
      <w:lvlText w:val="%8)"/>
      <w:lvlJc w:val="left"/>
      <w:pPr>
        <w:ind w:left="3844" w:hanging="420"/>
      </w:pPr>
    </w:lvl>
    <w:lvl w:ilvl="8" w:tplc="0409001B" w:tentative="1">
      <w:start w:val="1"/>
      <w:numFmt w:val="lowerRoman"/>
      <w:lvlText w:val="%9."/>
      <w:lvlJc w:val="right"/>
      <w:pPr>
        <w:ind w:left="4264" w:hanging="420"/>
      </w:pPr>
    </w:lvl>
  </w:abstractNum>
  <w:abstractNum w:abstractNumId="5" w15:restartNumberingAfterBreak="0">
    <w:nsid w:val="169A50E1"/>
    <w:multiLevelType w:val="hybridMultilevel"/>
    <w:tmpl w:val="1578011E"/>
    <w:lvl w:ilvl="0" w:tplc="04090005">
      <w:start w:val="1"/>
      <w:numFmt w:val="bullet"/>
      <w:lvlText w:val="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6" w15:restartNumberingAfterBreak="0">
    <w:nsid w:val="218D4FE9"/>
    <w:multiLevelType w:val="hybridMultilevel"/>
    <w:tmpl w:val="B82ABECA"/>
    <w:lvl w:ilvl="0" w:tplc="BC92D0FA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333250F6"/>
    <w:multiLevelType w:val="hybridMultilevel"/>
    <w:tmpl w:val="44D28C38"/>
    <w:lvl w:ilvl="0" w:tplc="EC0C2950">
      <w:start w:val="2"/>
      <w:numFmt w:val="decimalEnclosedCircle"/>
      <w:lvlText w:val="%1"/>
      <w:lvlJc w:val="left"/>
      <w:pPr>
        <w:ind w:left="180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287" w:hanging="420"/>
      </w:pPr>
    </w:lvl>
    <w:lvl w:ilvl="2" w:tplc="0409001B" w:tentative="1">
      <w:start w:val="1"/>
      <w:numFmt w:val="lowerRoman"/>
      <w:lvlText w:val="%3."/>
      <w:lvlJc w:val="right"/>
      <w:pPr>
        <w:ind w:left="2707" w:hanging="420"/>
      </w:pPr>
    </w:lvl>
    <w:lvl w:ilvl="3" w:tplc="0409000F" w:tentative="1">
      <w:start w:val="1"/>
      <w:numFmt w:val="decimal"/>
      <w:lvlText w:val="%4."/>
      <w:lvlJc w:val="left"/>
      <w:pPr>
        <w:ind w:left="3127" w:hanging="420"/>
      </w:pPr>
    </w:lvl>
    <w:lvl w:ilvl="4" w:tplc="04090019" w:tentative="1">
      <w:start w:val="1"/>
      <w:numFmt w:val="lowerLetter"/>
      <w:lvlText w:val="%5)"/>
      <w:lvlJc w:val="left"/>
      <w:pPr>
        <w:ind w:left="3547" w:hanging="420"/>
      </w:pPr>
    </w:lvl>
    <w:lvl w:ilvl="5" w:tplc="0409001B" w:tentative="1">
      <w:start w:val="1"/>
      <w:numFmt w:val="lowerRoman"/>
      <w:lvlText w:val="%6."/>
      <w:lvlJc w:val="right"/>
      <w:pPr>
        <w:ind w:left="3967" w:hanging="420"/>
      </w:pPr>
    </w:lvl>
    <w:lvl w:ilvl="6" w:tplc="0409000F" w:tentative="1">
      <w:start w:val="1"/>
      <w:numFmt w:val="decimal"/>
      <w:lvlText w:val="%7."/>
      <w:lvlJc w:val="left"/>
      <w:pPr>
        <w:ind w:left="4387" w:hanging="420"/>
      </w:pPr>
    </w:lvl>
    <w:lvl w:ilvl="7" w:tplc="04090019" w:tentative="1">
      <w:start w:val="1"/>
      <w:numFmt w:val="lowerLetter"/>
      <w:lvlText w:val="%8)"/>
      <w:lvlJc w:val="left"/>
      <w:pPr>
        <w:ind w:left="4807" w:hanging="420"/>
      </w:pPr>
    </w:lvl>
    <w:lvl w:ilvl="8" w:tplc="0409001B" w:tentative="1">
      <w:start w:val="1"/>
      <w:numFmt w:val="lowerRoman"/>
      <w:lvlText w:val="%9."/>
      <w:lvlJc w:val="right"/>
      <w:pPr>
        <w:ind w:left="5227" w:hanging="420"/>
      </w:pPr>
    </w:lvl>
  </w:abstractNum>
  <w:abstractNum w:abstractNumId="8" w15:restartNumberingAfterBreak="0">
    <w:nsid w:val="430D0581"/>
    <w:multiLevelType w:val="hybridMultilevel"/>
    <w:tmpl w:val="A50A0340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45FB77C4"/>
    <w:multiLevelType w:val="hybridMultilevel"/>
    <w:tmpl w:val="4CD4DFF6"/>
    <w:lvl w:ilvl="0" w:tplc="10EA65F8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9ADCABA"/>
    <w:multiLevelType w:val="multilevel"/>
    <w:tmpl w:val="59ADCABA"/>
    <w:lvl w:ilvl="0">
      <w:start w:val="1"/>
      <w:numFmt w:val="decimal"/>
      <w:lvlText w:val="%1."/>
      <w:lvlJc w:val="left"/>
      <w:pPr>
        <w:ind w:left="1142" w:hanging="262"/>
      </w:pPr>
      <w:rPr>
        <w:rFonts w:ascii="等线" w:eastAsia="等线" w:hAnsi="等线" w:cs="等线" w:hint="default"/>
        <w:spacing w:val="-1"/>
        <w:w w:val="100"/>
        <w:sz w:val="21"/>
        <w:szCs w:val="21"/>
        <w:lang w:val="zh-CN" w:eastAsia="zh-CN" w:bidi="zh-CN"/>
      </w:rPr>
    </w:lvl>
    <w:lvl w:ilvl="1">
      <w:start w:val="1"/>
      <w:numFmt w:val="decimal"/>
      <w:lvlText w:val="%2."/>
      <w:lvlJc w:val="left"/>
      <w:pPr>
        <w:ind w:left="2322" w:hanging="303"/>
      </w:pPr>
      <w:rPr>
        <w:rFonts w:ascii="宋体" w:eastAsia="宋体" w:hAnsi="宋体" w:cs="宋体" w:hint="default"/>
        <w:w w:val="93"/>
        <w:sz w:val="30"/>
        <w:szCs w:val="30"/>
        <w:lang w:val="zh-CN" w:eastAsia="zh-CN" w:bidi="zh-CN"/>
      </w:rPr>
    </w:lvl>
    <w:lvl w:ilvl="2">
      <w:numFmt w:val="bullet"/>
      <w:lvlText w:val="•"/>
      <w:lvlJc w:val="left"/>
      <w:pPr>
        <w:ind w:left="3185" w:hanging="303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4050" w:hanging="303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915" w:hanging="303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780" w:hanging="303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645" w:hanging="303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7510" w:hanging="303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8376" w:hanging="303"/>
      </w:pPr>
      <w:rPr>
        <w:rFonts w:hint="default"/>
        <w:lang w:val="zh-CN" w:eastAsia="zh-CN" w:bidi="zh-CN"/>
      </w:rPr>
    </w:lvl>
  </w:abstractNum>
  <w:abstractNum w:abstractNumId="11" w15:restartNumberingAfterBreak="0">
    <w:nsid w:val="6E4F13EB"/>
    <w:multiLevelType w:val="hybridMultilevel"/>
    <w:tmpl w:val="A02C3532"/>
    <w:lvl w:ilvl="0" w:tplc="FFFFFFFF">
      <w:start w:val="1"/>
      <w:numFmt w:val="decimal"/>
      <w:lvlText w:val="%1."/>
      <w:lvlJc w:val="left"/>
      <w:pPr>
        <w:ind w:left="904" w:hanging="420"/>
      </w:pPr>
    </w:lvl>
    <w:lvl w:ilvl="1" w:tplc="FFFFFFFF" w:tentative="1">
      <w:start w:val="1"/>
      <w:numFmt w:val="lowerLetter"/>
      <w:lvlText w:val="%2)"/>
      <w:lvlJc w:val="left"/>
      <w:pPr>
        <w:ind w:left="1324" w:hanging="420"/>
      </w:pPr>
    </w:lvl>
    <w:lvl w:ilvl="2" w:tplc="FFFFFFFF" w:tentative="1">
      <w:start w:val="1"/>
      <w:numFmt w:val="lowerRoman"/>
      <w:lvlText w:val="%3."/>
      <w:lvlJc w:val="right"/>
      <w:pPr>
        <w:ind w:left="1744" w:hanging="420"/>
      </w:pPr>
    </w:lvl>
    <w:lvl w:ilvl="3" w:tplc="FFFFFFFF" w:tentative="1">
      <w:start w:val="1"/>
      <w:numFmt w:val="decimal"/>
      <w:lvlText w:val="%4."/>
      <w:lvlJc w:val="left"/>
      <w:pPr>
        <w:ind w:left="2164" w:hanging="420"/>
      </w:pPr>
    </w:lvl>
    <w:lvl w:ilvl="4" w:tplc="FFFFFFFF" w:tentative="1">
      <w:start w:val="1"/>
      <w:numFmt w:val="lowerLetter"/>
      <w:lvlText w:val="%5)"/>
      <w:lvlJc w:val="left"/>
      <w:pPr>
        <w:ind w:left="2584" w:hanging="420"/>
      </w:pPr>
    </w:lvl>
    <w:lvl w:ilvl="5" w:tplc="FFFFFFFF" w:tentative="1">
      <w:start w:val="1"/>
      <w:numFmt w:val="lowerRoman"/>
      <w:lvlText w:val="%6."/>
      <w:lvlJc w:val="right"/>
      <w:pPr>
        <w:ind w:left="3004" w:hanging="420"/>
      </w:pPr>
    </w:lvl>
    <w:lvl w:ilvl="6" w:tplc="FFFFFFFF" w:tentative="1">
      <w:start w:val="1"/>
      <w:numFmt w:val="decimal"/>
      <w:lvlText w:val="%7."/>
      <w:lvlJc w:val="left"/>
      <w:pPr>
        <w:ind w:left="3424" w:hanging="420"/>
      </w:pPr>
    </w:lvl>
    <w:lvl w:ilvl="7" w:tplc="FFFFFFFF" w:tentative="1">
      <w:start w:val="1"/>
      <w:numFmt w:val="lowerLetter"/>
      <w:lvlText w:val="%8)"/>
      <w:lvlJc w:val="left"/>
      <w:pPr>
        <w:ind w:left="3844" w:hanging="420"/>
      </w:pPr>
    </w:lvl>
    <w:lvl w:ilvl="8" w:tplc="FFFFFFFF" w:tentative="1">
      <w:start w:val="1"/>
      <w:numFmt w:val="lowerRoman"/>
      <w:lvlText w:val="%9."/>
      <w:lvlJc w:val="right"/>
      <w:pPr>
        <w:ind w:left="4264" w:hanging="420"/>
      </w:pPr>
    </w:lvl>
  </w:abstractNum>
  <w:num w:numId="1" w16cid:durableId="1595553668">
    <w:abstractNumId w:val="2"/>
  </w:num>
  <w:num w:numId="2" w16cid:durableId="547303266">
    <w:abstractNumId w:val="0"/>
  </w:num>
  <w:num w:numId="3" w16cid:durableId="342711964">
    <w:abstractNumId w:val="10"/>
  </w:num>
  <w:num w:numId="4" w16cid:durableId="107505653">
    <w:abstractNumId w:val="7"/>
  </w:num>
  <w:num w:numId="5" w16cid:durableId="2046365847">
    <w:abstractNumId w:val="6"/>
  </w:num>
  <w:num w:numId="6" w16cid:durableId="1290941402">
    <w:abstractNumId w:val="5"/>
  </w:num>
  <w:num w:numId="7" w16cid:durableId="861238526">
    <w:abstractNumId w:val="4"/>
  </w:num>
  <w:num w:numId="8" w16cid:durableId="1834057518">
    <w:abstractNumId w:val="11"/>
  </w:num>
  <w:num w:numId="9" w16cid:durableId="267934275">
    <w:abstractNumId w:val="8"/>
  </w:num>
  <w:num w:numId="10" w16cid:durableId="310014992">
    <w:abstractNumId w:val="1"/>
  </w:num>
  <w:num w:numId="11" w16cid:durableId="1937011381">
    <w:abstractNumId w:val="3"/>
  </w:num>
  <w:num w:numId="12" w16cid:durableId="5209720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3775"/>
    <w:rsid w:val="00011F70"/>
    <w:rsid w:val="00067DCA"/>
    <w:rsid w:val="000754FD"/>
    <w:rsid w:val="00090D88"/>
    <w:rsid w:val="00096398"/>
    <w:rsid w:val="000B05B8"/>
    <w:rsid w:val="000B129B"/>
    <w:rsid w:val="000B439B"/>
    <w:rsid w:val="000C4F2C"/>
    <w:rsid w:val="00135B72"/>
    <w:rsid w:val="00175F80"/>
    <w:rsid w:val="001955CD"/>
    <w:rsid w:val="001B1220"/>
    <w:rsid w:val="001B5E55"/>
    <w:rsid w:val="00223FA3"/>
    <w:rsid w:val="00263F3A"/>
    <w:rsid w:val="00270DA8"/>
    <w:rsid w:val="00274A65"/>
    <w:rsid w:val="002C3074"/>
    <w:rsid w:val="002C6864"/>
    <w:rsid w:val="002E102C"/>
    <w:rsid w:val="002E1542"/>
    <w:rsid w:val="00317900"/>
    <w:rsid w:val="003317E3"/>
    <w:rsid w:val="00346964"/>
    <w:rsid w:val="00353EF7"/>
    <w:rsid w:val="00363FD6"/>
    <w:rsid w:val="0039379E"/>
    <w:rsid w:val="00396461"/>
    <w:rsid w:val="003A630B"/>
    <w:rsid w:val="003C4958"/>
    <w:rsid w:val="003D42B2"/>
    <w:rsid w:val="003E60B4"/>
    <w:rsid w:val="0044225E"/>
    <w:rsid w:val="00453B75"/>
    <w:rsid w:val="00462CB0"/>
    <w:rsid w:val="00465829"/>
    <w:rsid w:val="0049375D"/>
    <w:rsid w:val="004A7054"/>
    <w:rsid w:val="004C3518"/>
    <w:rsid w:val="004D6369"/>
    <w:rsid w:val="005538C9"/>
    <w:rsid w:val="00564576"/>
    <w:rsid w:val="005E3374"/>
    <w:rsid w:val="005F3D44"/>
    <w:rsid w:val="00641F56"/>
    <w:rsid w:val="00676C6D"/>
    <w:rsid w:val="0068687D"/>
    <w:rsid w:val="006C6A93"/>
    <w:rsid w:val="006F1770"/>
    <w:rsid w:val="0071641C"/>
    <w:rsid w:val="0072158D"/>
    <w:rsid w:val="0072756C"/>
    <w:rsid w:val="00741505"/>
    <w:rsid w:val="00753C79"/>
    <w:rsid w:val="007B727F"/>
    <w:rsid w:val="007C3006"/>
    <w:rsid w:val="008040F4"/>
    <w:rsid w:val="00814E62"/>
    <w:rsid w:val="00846C4F"/>
    <w:rsid w:val="008C353C"/>
    <w:rsid w:val="00907E91"/>
    <w:rsid w:val="00916570"/>
    <w:rsid w:val="00934310"/>
    <w:rsid w:val="0093784E"/>
    <w:rsid w:val="009570CF"/>
    <w:rsid w:val="009738AD"/>
    <w:rsid w:val="00994E59"/>
    <w:rsid w:val="009A25E1"/>
    <w:rsid w:val="009A26A0"/>
    <w:rsid w:val="009B5811"/>
    <w:rsid w:val="009B77AF"/>
    <w:rsid w:val="009C05B8"/>
    <w:rsid w:val="009C3775"/>
    <w:rsid w:val="009D6FC0"/>
    <w:rsid w:val="00A0091A"/>
    <w:rsid w:val="00A5184D"/>
    <w:rsid w:val="00A57A5B"/>
    <w:rsid w:val="00A62D35"/>
    <w:rsid w:val="00AB44B0"/>
    <w:rsid w:val="00AC2B98"/>
    <w:rsid w:val="00AF5A1C"/>
    <w:rsid w:val="00B03634"/>
    <w:rsid w:val="00B1709B"/>
    <w:rsid w:val="00B41EFE"/>
    <w:rsid w:val="00B634B9"/>
    <w:rsid w:val="00B74171"/>
    <w:rsid w:val="00B762BB"/>
    <w:rsid w:val="00C070B5"/>
    <w:rsid w:val="00C44A5E"/>
    <w:rsid w:val="00C45137"/>
    <w:rsid w:val="00C56A19"/>
    <w:rsid w:val="00C864C3"/>
    <w:rsid w:val="00C9036A"/>
    <w:rsid w:val="00CD02E8"/>
    <w:rsid w:val="00CF4A7F"/>
    <w:rsid w:val="00D15773"/>
    <w:rsid w:val="00D16EC9"/>
    <w:rsid w:val="00D9476C"/>
    <w:rsid w:val="00DF762B"/>
    <w:rsid w:val="00E140A1"/>
    <w:rsid w:val="00E21C1E"/>
    <w:rsid w:val="00E53CC5"/>
    <w:rsid w:val="00E62DC7"/>
    <w:rsid w:val="00E74D7C"/>
    <w:rsid w:val="00E925DE"/>
    <w:rsid w:val="00EB4BDB"/>
    <w:rsid w:val="00EF3DB4"/>
    <w:rsid w:val="00F04E9C"/>
    <w:rsid w:val="00F16BC0"/>
    <w:rsid w:val="00F2183C"/>
    <w:rsid w:val="00F42CFF"/>
    <w:rsid w:val="00F52927"/>
    <w:rsid w:val="00F56959"/>
    <w:rsid w:val="00F60848"/>
    <w:rsid w:val="00F81D95"/>
    <w:rsid w:val="00FE6124"/>
    <w:rsid w:val="00FE716D"/>
    <w:rsid w:val="3CDA1B12"/>
    <w:rsid w:val="45A25D6D"/>
    <w:rsid w:val="48DA439B"/>
    <w:rsid w:val="48E60288"/>
    <w:rsid w:val="7A9F3A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2"/>
    </o:shapelayout>
  </w:shapeDefaults>
  <w:decimalSymbol w:val="."/>
  <w:listSeparator w:val=","/>
  <w14:docId w14:val="4BCC7D95"/>
  <w15:docId w15:val="{D75923D4-99DA-4D67-BC5B-C8ECBA27D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rsid w:val="003A630B"/>
    <w:pPr>
      <w:widowControl w:val="0"/>
      <w:autoSpaceDE w:val="0"/>
      <w:autoSpaceDN w:val="0"/>
      <w:spacing w:line="360" w:lineRule="auto"/>
      <w:ind w:firstLineChars="200" w:firstLine="200"/>
      <w:jc w:val="both"/>
    </w:pPr>
    <w:rPr>
      <w:rFonts w:ascii="宋体" w:eastAsia="宋体" w:hAnsi="宋体" w:cs="宋体"/>
      <w:sz w:val="24"/>
      <w:szCs w:val="24"/>
      <w:lang w:val="zh-CN" w:bidi="zh-CN"/>
    </w:rPr>
  </w:style>
  <w:style w:type="paragraph" w:styleId="1">
    <w:name w:val="heading 1"/>
    <w:basedOn w:val="a"/>
    <w:next w:val="a"/>
    <w:uiPriority w:val="1"/>
    <w:qFormat/>
    <w:rsid w:val="003A630B"/>
    <w:pPr>
      <w:spacing w:before="48"/>
      <w:ind w:firstLine="640"/>
      <w:outlineLvl w:val="0"/>
    </w:pPr>
    <w:rPr>
      <w:rFonts w:ascii="微软雅黑" w:eastAsia="微软雅黑" w:hAnsi="微软雅黑" w:cs="Microsoft JhengHei"/>
      <w:b/>
      <w:bCs/>
      <w:sz w:val="32"/>
      <w:szCs w:val="32"/>
    </w:rPr>
  </w:style>
  <w:style w:type="paragraph" w:styleId="2">
    <w:name w:val="heading 2"/>
    <w:basedOn w:val="a"/>
    <w:next w:val="a"/>
    <w:uiPriority w:val="1"/>
    <w:qFormat/>
    <w:rsid w:val="00B03634"/>
    <w:pPr>
      <w:ind w:firstLine="553"/>
      <w:outlineLvl w:val="1"/>
    </w:pPr>
    <w:rPr>
      <w:b/>
      <w:w w:val="99"/>
      <w:sz w:val="28"/>
      <w:szCs w:val="28"/>
    </w:rPr>
  </w:style>
  <w:style w:type="paragraph" w:styleId="3">
    <w:name w:val="heading 3"/>
    <w:basedOn w:val="a"/>
    <w:next w:val="a"/>
    <w:uiPriority w:val="1"/>
    <w:qFormat/>
    <w:rsid w:val="00AC2B98"/>
    <w:pPr>
      <w:ind w:left="880"/>
      <w:outlineLvl w:val="2"/>
    </w:pPr>
    <w:rPr>
      <w:rFonts w:ascii="Microsoft JhengHei" w:eastAsia="Microsoft JhengHei" w:hAnsi="Microsoft JhengHei" w:cs="Microsoft JhengHe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AC2B98"/>
  </w:style>
  <w:style w:type="paragraph" w:styleId="TOC3">
    <w:name w:val="toc 3"/>
    <w:basedOn w:val="a"/>
    <w:next w:val="a"/>
    <w:uiPriority w:val="39"/>
    <w:qFormat/>
    <w:rsid w:val="00AC2B98"/>
    <w:pPr>
      <w:spacing w:line="312" w:lineRule="exact"/>
      <w:ind w:left="1720"/>
    </w:pPr>
    <w:rPr>
      <w:sz w:val="21"/>
      <w:szCs w:val="21"/>
    </w:rPr>
  </w:style>
  <w:style w:type="paragraph" w:styleId="TOC1">
    <w:name w:val="toc 1"/>
    <w:basedOn w:val="a"/>
    <w:next w:val="a"/>
    <w:uiPriority w:val="39"/>
    <w:qFormat/>
    <w:rsid w:val="00AC2B98"/>
    <w:pPr>
      <w:spacing w:line="311" w:lineRule="exact"/>
      <w:ind w:right="924"/>
      <w:jc w:val="right"/>
    </w:pPr>
    <w:rPr>
      <w:sz w:val="21"/>
      <w:szCs w:val="21"/>
    </w:rPr>
  </w:style>
  <w:style w:type="paragraph" w:styleId="TOC2">
    <w:name w:val="toc 2"/>
    <w:basedOn w:val="a"/>
    <w:next w:val="a"/>
    <w:uiPriority w:val="39"/>
    <w:qFormat/>
    <w:rsid w:val="00AC2B98"/>
    <w:pPr>
      <w:spacing w:line="311" w:lineRule="exact"/>
      <w:ind w:left="1300"/>
    </w:pPr>
    <w:rPr>
      <w:sz w:val="21"/>
      <w:szCs w:val="21"/>
    </w:rPr>
  </w:style>
  <w:style w:type="table" w:customStyle="1" w:styleId="TableNormal">
    <w:name w:val="Table Normal"/>
    <w:uiPriority w:val="2"/>
    <w:semiHidden/>
    <w:unhideWhenUsed/>
    <w:qFormat/>
    <w:rsid w:val="00AC2B9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rsid w:val="00AC2B98"/>
    <w:pPr>
      <w:ind w:left="1142" w:hanging="308"/>
    </w:pPr>
  </w:style>
  <w:style w:type="paragraph" w:customStyle="1" w:styleId="TableParagraph">
    <w:name w:val="Table Paragraph"/>
    <w:basedOn w:val="a"/>
    <w:link w:val="TableParagraph0"/>
    <w:uiPriority w:val="1"/>
    <w:qFormat/>
    <w:rsid w:val="00AC2B98"/>
  </w:style>
  <w:style w:type="paragraph" w:styleId="a5">
    <w:name w:val="Balloon Text"/>
    <w:basedOn w:val="a"/>
    <w:link w:val="a6"/>
    <w:rsid w:val="00907E91"/>
    <w:rPr>
      <w:sz w:val="18"/>
      <w:szCs w:val="18"/>
    </w:rPr>
  </w:style>
  <w:style w:type="character" w:customStyle="1" w:styleId="a6">
    <w:name w:val="批注框文本 字符"/>
    <w:basedOn w:val="a0"/>
    <w:link w:val="a5"/>
    <w:rsid w:val="00907E91"/>
    <w:rPr>
      <w:rFonts w:ascii="宋体" w:eastAsia="宋体" w:hAnsi="宋体" w:cs="宋体"/>
      <w:sz w:val="18"/>
      <w:szCs w:val="18"/>
      <w:lang w:val="zh-CN" w:bidi="zh-CN"/>
    </w:rPr>
  </w:style>
  <w:style w:type="paragraph" w:styleId="a7">
    <w:name w:val="Date"/>
    <w:basedOn w:val="a"/>
    <w:next w:val="a"/>
    <w:link w:val="a8"/>
    <w:rsid w:val="00907E91"/>
    <w:pPr>
      <w:ind w:leftChars="2500" w:left="100"/>
    </w:pPr>
  </w:style>
  <w:style w:type="character" w:customStyle="1" w:styleId="a8">
    <w:name w:val="日期 字符"/>
    <w:basedOn w:val="a0"/>
    <w:link w:val="a7"/>
    <w:rsid w:val="00907E91"/>
    <w:rPr>
      <w:rFonts w:ascii="宋体" w:eastAsia="宋体" w:hAnsi="宋体" w:cs="宋体"/>
      <w:sz w:val="22"/>
      <w:szCs w:val="22"/>
      <w:lang w:val="zh-CN" w:bidi="zh-CN"/>
    </w:rPr>
  </w:style>
  <w:style w:type="character" w:styleId="a9">
    <w:name w:val="Hyperlink"/>
    <w:basedOn w:val="a0"/>
    <w:uiPriority w:val="99"/>
    <w:rsid w:val="00F04E9C"/>
    <w:rPr>
      <w:color w:val="0000FF" w:themeColor="hyperlink"/>
      <w:u w:val="single"/>
    </w:rPr>
  </w:style>
  <w:style w:type="paragraph" w:customStyle="1" w:styleId="p">
    <w:name w:val="p"/>
    <w:basedOn w:val="a"/>
    <w:rsid w:val="00F04E9C"/>
    <w:pPr>
      <w:widowControl/>
      <w:autoSpaceDE/>
      <w:autoSpaceDN/>
      <w:spacing w:after="120"/>
    </w:pPr>
    <w:rPr>
      <w:lang w:val="en-US" w:bidi="ar-SA"/>
    </w:rPr>
  </w:style>
  <w:style w:type="paragraph" w:styleId="aa">
    <w:name w:val="header"/>
    <w:basedOn w:val="a"/>
    <w:link w:val="ab"/>
    <w:rsid w:val="00846C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rsid w:val="00846C4F"/>
    <w:rPr>
      <w:rFonts w:ascii="宋体" w:eastAsia="宋体" w:hAnsi="宋体" w:cs="宋体"/>
      <w:sz w:val="18"/>
      <w:szCs w:val="18"/>
      <w:lang w:val="zh-CN" w:bidi="zh-CN"/>
    </w:rPr>
  </w:style>
  <w:style w:type="paragraph" w:styleId="ac">
    <w:name w:val="footer"/>
    <w:basedOn w:val="a"/>
    <w:link w:val="ad"/>
    <w:uiPriority w:val="99"/>
    <w:rsid w:val="00846C4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页脚 字符"/>
    <w:basedOn w:val="a0"/>
    <w:link w:val="ac"/>
    <w:uiPriority w:val="99"/>
    <w:rsid w:val="00846C4F"/>
    <w:rPr>
      <w:rFonts w:ascii="宋体" w:eastAsia="宋体" w:hAnsi="宋体" w:cs="宋体"/>
      <w:sz w:val="18"/>
      <w:szCs w:val="18"/>
      <w:lang w:val="zh-CN" w:bidi="zh-CN"/>
    </w:rPr>
  </w:style>
  <w:style w:type="paragraph" w:styleId="TOC">
    <w:name w:val="TOC Heading"/>
    <w:basedOn w:val="1"/>
    <w:next w:val="a"/>
    <w:uiPriority w:val="39"/>
    <w:unhideWhenUsed/>
    <w:qFormat/>
    <w:rsid w:val="00EF3DB4"/>
    <w:pPr>
      <w:keepNext/>
      <w:keepLines/>
      <w:widowControl/>
      <w:autoSpaceDE/>
      <w:autoSpaceDN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 w:bidi="ar-SA"/>
    </w:rPr>
  </w:style>
  <w:style w:type="paragraph" w:customStyle="1" w:styleId="ae">
    <w:name w:val="表格"/>
    <w:basedOn w:val="TableParagraph"/>
    <w:link w:val="af"/>
    <w:uiPriority w:val="1"/>
    <w:qFormat/>
    <w:rsid w:val="00175F80"/>
    <w:pPr>
      <w:framePr w:hSpace="180" w:wrap="around" w:vAnchor="text" w:hAnchor="text" w:y="1"/>
      <w:spacing w:line="240" w:lineRule="auto"/>
      <w:ind w:leftChars="100" w:left="100" w:rightChars="100" w:right="100" w:firstLineChars="0" w:firstLine="0"/>
      <w:suppressOverlap/>
      <w:jc w:val="center"/>
    </w:pPr>
  </w:style>
  <w:style w:type="character" w:styleId="af0">
    <w:name w:val="Unresolved Mention"/>
    <w:basedOn w:val="a0"/>
    <w:uiPriority w:val="99"/>
    <w:semiHidden/>
    <w:unhideWhenUsed/>
    <w:rsid w:val="00E140A1"/>
    <w:rPr>
      <w:color w:val="605E5C"/>
      <w:shd w:val="clear" w:color="auto" w:fill="E1DFDD"/>
    </w:rPr>
  </w:style>
  <w:style w:type="character" w:customStyle="1" w:styleId="TableParagraph0">
    <w:name w:val="Table Paragraph 字符"/>
    <w:basedOn w:val="a0"/>
    <w:link w:val="TableParagraph"/>
    <w:uiPriority w:val="1"/>
    <w:rsid w:val="00175F80"/>
    <w:rPr>
      <w:rFonts w:ascii="宋体" w:eastAsia="宋体" w:hAnsi="宋体" w:cs="宋体"/>
      <w:sz w:val="24"/>
      <w:szCs w:val="24"/>
      <w:lang w:val="zh-CN" w:bidi="zh-CN"/>
    </w:rPr>
  </w:style>
  <w:style w:type="character" w:customStyle="1" w:styleId="af">
    <w:name w:val="表格 字符"/>
    <w:basedOn w:val="TableParagraph0"/>
    <w:link w:val="ae"/>
    <w:uiPriority w:val="1"/>
    <w:rsid w:val="00175F80"/>
    <w:rPr>
      <w:rFonts w:ascii="宋体" w:eastAsia="宋体" w:hAnsi="宋体" w:cs="宋体"/>
      <w:sz w:val="24"/>
      <w:szCs w:val="24"/>
      <w:lang w:val="zh-CN" w:bidi="zh-CN"/>
    </w:rPr>
  </w:style>
  <w:style w:type="paragraph" w:customStyle="1" w:styleId="af1">
    <w:name w:val="图"/>
    <w:basedOn w:val="a"/>
    <w:link w:val="af2"/>
    <w:uiPriority w:val="1"/>
    <w:qFormat/>
    <w:rsid w:val="00E140A1"/>
    <w:pPr>
      <w:spacing w:line="240" w:lineRule="auto"/>
      <w:ind w:firstLineChars="0" w:firstLine="0"/>
      <w:jc w:val="center"/>
    </w:pPr>
    <w:rPr>
      <w:noProof/>
    </w:rPr>
  </w:style>
  <w:style w:type="paragraph" w:customStyle="1" w:styleId="20">
    <w:name w:val="表格2"/>
    <w:basedOn w:val="ae"/>
    <w:link w:val="21"/>
    <w:uiPriority w:val="1"/>
    <w:qFormat/>
    <w:rsid w:val="000754FD"/>
    <w:pPr>
      <w:framePr w:wrap="around"/>
      <w:ind w:leftChars="0" w:left="0" w:rightChars="0" w:right="0"/>
    </w:pPr>
  </w:style>
  <w:style w:type="character" w:customStyle="1" w:styleId="af2">
    <w:name w:val="图 字符"/>
    <w:basedOn w:val="a0"/>
    <w:link w:val="af1"/>
    <w:uiPriority w:val="1"/>
    <w:rsid w:val="00E140A1"/>
    <w:rPr>
      <w:rFonts w:ascii="宋体" w:eastAsia="宋体" w:hAnsi="宋体" w:cs="宋体"/>
      <w:noProof/>
      <w:sz w:val="24"/>
      <w:szCs w:val="24"/>
      <w:lang w:val="zh-CN" w:bidi="zh-CN"/>
    </w:rPr>
  </w:style>
  <w:style w:type="character" w:customStyle="1" w:styleId="21">
    <w:name w:val="表格2 字符"/>
    <w:basedOn w:val="af"/>
    <w:link w:val="20"/>
    <w:uiPriority w:val="1"/>
    <w:rsid w:val="000754FD"/>
    <w:rPr>
      <w:rFonts w:ascii="宋体" w:eastAsia="宋体" w:hAnsi="宋体" w:cs="宋体"/>
      <w:sz w:val="24"/>
      <w:szCs w:val="24"/>
      <w:lang w:val="zh-CN" w:bidi="zh-CN"/>
    </w:rPr>
  </w:style>
  <w:style w:type="paragraph" w:customStyle="1" w:styleId="12">
    <w:name w:val="表格12"/>
    <w:basedOn w:val="ae"/>
    <w:link w:val="120"/>
    <w:uiPriority w:val="1"/>
    <w:qFormat/>
    <w:rsid w:val="00CF4A7F"/>
    <w:pPr>
      <w:framePr w:wrap="around"/>
      <w:ind w:leftChars="0" w:left="0" w:rightChars="0" w:right="0"/>
      <w:jc w:val="right"/>
    </w:pPr>
    <w:rPr>
      <w:rFonts w:asciiTheme="minorEastAsia" w:eastAsiaTheme="minorEastAsia" w:hAnsiTheme="minorEastAsia"/>
    </w:rPr>
  </w:style>
  <w:style w:type="character" w:customStyle="1" w:styleId="120">
    <w:name w:val="表格12 字符"/>
    <w:basedOn w:val="af"/>
    <w:link w:val="12"/>
    <w:uiPriority w:val="1"/>
    <w:rsid w:val="00CF4A7F"/>
    <w:rPr>
      <w:rFonts w:asciiTheme="minorEastAsia" w:eastAsia="宋体" w:hAnsiTheme="minorEastAsia" w:cs="宋体"/>
      <w:sz w:val="24"/>
      <w:szCs w:val="24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8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1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78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8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738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5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5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7.png"/><Relationship Id="rId28" Type="http://schemas.openxmlformats.org/officeDocument/2006/relationships/image" Target="media/image10.gif"/><Relationship Id="rId10" Type="http://schemas.openxmlformats.org/officeDocument/2006/relationships/image" Target="media/image2.png"/><Relationship Id="rId19" Type="http://schemas.openxmlformats.org/officeDocument/2006/relationships/header" Target="header4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image" Target="media/image6.png"/><Relationship Id="rId27" Type="http://schemas.openxmlformats.org/officeDocument/2006/relationships/image" Target="media/image9.jpeg"/><Relationship Id="rId30" Type="http://schemas.openxmlformats.org/officeDocument/2006/relationships/header" Target="header6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1026"/>
    <customShpInfo spid="_x0000_s1028"/>
    <customShpInfo spid="_x0000_s1027"/>
    <customShpInfo spid="_x0000_s1030"/>
    <customShpInfo spid="_x0000_s1031"/>
    <customShpInfo spid="_x0000_s1029"/>
    <customShpInfo spid="_x0000_s1032"/>
    <customShpInfo spid="_x0000_s1034"/>
    <customShpInfo spid="_x0000_s1035"/>
    <customShpInfo spid="_x0000_s1033"/>
    <customShpInfo spid="_x0000_s1036"/>
    <customShpInfo spid="_x0000_s1037"/>
  </customShpExts>
</s:customData>
</file>

<file path=customXml/itemProps1.xml><?xml version="1.0" encoding="utf-8"?>
<ds:datastoreItem xmlns:ds="http://schemas.openxmlformats.org/officeDocument/2006/customXml" ds:itemID="{EFB9DE8C-E844-4BA0-B864-F385E7D338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10</Pages>
  <Words>539</Words>
  <Characters>3075</Characters>
  <Application>Microsoft Office Word</Application>
  <DocSecurity>0</DocSecurity>
  <Lines>25</Lines>
  <Paragraphs>7</Paragraphs>
  <ScaleCrop>false</ScaleCrop>
  <Company>微软中国</Company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东方中讯CA数字证书与电子签章</dc:title>
  <dc:subject>办理指引</dc:subject>
  <dc:creator>刘 汶桦</dc:creator>
  <cp:lastModifiedBy>代云峰</cp:lastModifiedBy>
  <cp:revision>39</cp:revision>
  <cp:lastPrinted>2022-10-25T01:43:00Z</cp:lastPrinted>
  <dcterms:created xsi:type="dcterms:W3CDTF">2022-10-17T03:46:00Z</dcterms:created>
  <dcterms:modified xsi:type="dcterms:W3CDTF">2023-05-04T07:29:00Z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2021-09-01T00:00:00Z</vt:filetime>
  </property>
  <property fmtid="{D5CDD505-2E9C-101B-9397-08002B2CF9AE}" pid="5" name="KSOProductBuildVer">
    <vt:lpwstr>2052-11.1.0.10640</vt:lpwstr>
  </property>
  <property fmtid="{D5CDD505-2E9C-101B-9397-08002B2CF9AE}" pid="6" name="ICV">
    <vt:lpwstr>1D5D67E49C37461F8EFDD363237F3646</vt:lpwstr>
  </property>
</Properties>
</file>